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81"/>
        <w:ind w:left="553" w:right="0" w:firstLine="0"/>
        <w:jc w:val="left"/>
        <w:rPr>
          <w:rFonts w:ascii="Calibri"/>
          <w:b/>
          <w:sz w:val="44"/>
        </w:rPr>
      </w:pPr>
      <w:bookmarkStart w:id="0" w:name="Model SADP-D"/>
      <w:bookmarkEnd w:id="0"/>
      <w:bookmarkStart w:id="1" w:name="Features"/>
      <w:bookmarkEnd w:id="1"/>
      <w:r>
        <w:rPr>
          <w:rFonts w:ascii="Calibri"/>
          <w:b/>
          <w:color w:val="002856"/>
          <w:sz w:val="44"/>
        </w:rPr>
        <w:t>Model SADP-D</w:t>
      </w:r>
    </w:p>
    <w:p>
      <w:pPr>
        <w:pStyle w:val="2"/>
        <w:spacing w:before="217"/>
        <w:ind w:left="636"/>
      </w:pPr>
      <w:r>
        <w:rPr>
          <w:color w:val="002856"/>
        </w:rPr>
        <w:t>便携式露点仪</w:t>
      </w:r>
    </w:p>
    <w:p>
      <w:pPr>
        <w:spacing w:before="102"/>
        <w:ind w:left="440" w:right="0" w:firstLine="0"/>
        <w:jc w:val="left"/>
        <w:rPr>
          <w:sz w:val="24"/>
        </w:rPr>
      </w:pPr>
      <w:r>
        <w:rPr>
          <w:sz w:val="24"/>
        </w:rPr>
        <w:t>英国肖氏水分仪世界著名的露点仪型号SADP-D便携式露点仪</w:t>
      </w:r>
    </w:p>
    <w:p>
      <w:pPr>
        <w:pStyle w:val="6"/>
        <w:rPr>
          <w:sz w:val="26"/>
        </w:rPr>
      </w:pPr>
    </w:p>
    <w:p>
      <w:pPr>
        <w:pStyle w:val="6"/>
        <w:rPr>
          <w:sz w:val="26"/>
        </w:rPr>
      </w:pPr>
    </w:p>
    <w:p>
      <w:pPr>
        <w:pStyle w:val="6"/>
        <w:spacing w:before="2"/>
        <w:rPr>
          <w:sz w:val="37"/>
        </w:rPr>
      </w:pPr>
    </w:p>
    <w:p>
      <w:pPr>
        <w:pStyle w:val="4"/>
        <w:spacing w:before="1"/>
        <w:ind w:left="515"/>
      </w:pPr>
      <w:r>
        <w:t>在正常大气压下操作，SADP露点仪显示清楚</w:t>
      </w:r>
    </w:p>
    <w:p>
      <w:pPr>
        <w:spacing w:before="164"/>
        <w:ind w:left="440" w:right="0" w:firstLine="0"/>
        <w:jc w:val="left"/>
        <w:rPr>
          <w:sz w:val="20"/>
        </w:rPr>
      </w:pPr>
      <w:r>
        <w:rPr>
          <w:sz w:val="20"/>
        </w:rPr>
        <w:t>可方便读出模拟指示器LCD上的读数，露点单位为°C和°F.</w:t>
      </w:r>
    </w:p>
    <w:p>
      <w:pPr>
        <w:pStyle w:val="6"/>
        <w:rPr>
          <w:sz w:val="28"/>
        </w:rPr>
      </w:pPr>
    </w:p>
    <w:p>
      <w:pPr>
        <w:spacing w:before="0" w:line="302" w:lineRule="auto"/>
        <w:ind w:left="439" w:right="5687" w:firstLine="16"/>
        <w:jc w:val="left"/>
        <w:rPr>
          <w:sz w:val="20"/>
        </w:rPr>
      </w:pPr>
      <w:r>
        <w:rPr>
          <w:sz w:val="20"/>
        </w:rPr>
        <w:t>SADP-D露点仪的关键是独特的干燥剂头和传感器组件它允许传感器在测试之间保持干燥</w:t>
      </w:r>
    </w:p>
    <w:p>
      <w:pPr>
        <w:spacing w:before="89"/>
        <w:ind w:left="470" w:right="0" w:firstLine="0"/>
        <w:jc w:val="left"/>
        <w:rPr>
          <w:sz w:val="20"/>
        </w:rPr>
      </w:pPr>
      <w:r>
        <w:rPr>
          <w:sz w:val="20"/>
        </w:rPr>
        <w:t>这确保了仪器总是可用于快速抽查气体和压缩空气中的水分。</w:t>
      </w:r>
    </w:p>
    <w:p>
      <w:pPr>
        <w:pStyle w:val="6"/>
        <w:rPr>
          <w:sz w:val="22"/>
        </w:rPr>
      </w:pPr>
    </w:p>
    <w:p>
      <w:pPr>
        <w:pStyle w:val="6"/>
        <w:spacing w:before="12"/>
        <w:rPr>
          <w:sz w:val="25"/>
        </w:rPr>
      </w:pPr>
    </w:p>
    <w:p>
      <w:pPr>
        <w:spacing w:before="0" w:line="343" w:lineRule="auto"/>
        <w:ind w:left="561" w:right="5082" w:hanging="31"/>
        <w:jc w:val="left"/>
        <w:rPr>
          <w:sz w:val="20"/>
        </w:rPr>
      </w:pPr>
      <w:r>
        <w:rPr>
          <w:sz w:val="20"/>
        </w:rPr>
        <w:t>该型号的SADP-D是完全自备的，并被证明是本质安全的， 可用于危险区域，以ATEX和IECEX标准，而不需要任何附加配件。</w:t>
      </w:r>
    </w:p>
    <w:p>
      <w:pPr>
        <w:pStyle w:val="6"/>
        <w:rPr>
          <w:sz w:val="22"/>
        </w:rPr>
      </w:pPr>
    </w:p>
    <w:p>
      <w:pPr>
        <w:spacing w:before="195"/>
        <w:ind w:left="591" w:right="0" w:firstLine="0"/>
        <w:jc w:val="left"/>
        <w:rPr>
          <w:sz w:val="20"/>
        </w:rPr>
      </w:pPr>
      <w:r>
        <w:rPr>
          <w:sz w:val="20"/>
        </w:rPr>
        <w:t>仪器备有电池安装，校准证书可追溯到国家和国际湿度标准，</w:t>
      </w:r>
    </w:p>
    <w:p>
      <w:pPr>
        <w:spacing w:before="179"/>
        <w:ind w:left="591" w:right="0" w:firstLine="0"/>
        <w:jc w:val="left"/>
        <w:rPr>
          <w:sz w:val="20"/>
        </w:rPr>
      </w:pPr>
      <w:r>
        <w:rPr>
          <w:sz w:val="20"/>
        </w:rPr>
        <w:t>两米的PTFE取样软管，说明书和专门设计的重型皮革表壳带肩带。</w:t>
      </w:r>
    </w:p>
    <w:p>
      <w:pPr>
        <w:pStyle w:val="6"/>
        <w:rPr>
          <w:sz w:val="20"/>
        </w:rPr>
      </w:pPr>
    </w:p>
    <w:p>
      <w:pPr>
        <w:pStyle w:val="6"/>
        <w:rPr>
          <w:sz w:val="20"/>
        </w:rPr>
      </w:pPr>
    </w:p>
    <w:p>
      <w:pPr>
        <w:pStyle w:val="6"/>
        <w:rPr>
          <w:sz w:val="20"/>
        </w:rPr>
      </w:pPr>
    </w:p>
    <w:p>
      <w:pPr>
        <w:pStyle w:val="6"/>
        <w:spacing w:before="6"/>
        <w:rPr>
          <w:sz w:val="17"/>
        </w:rPr>
      </w:pPr>
      <w:r>
        <mc:AlternateContent>
          <mc:Choice Requires="wps">
            <w:drawing>
              <wp:anchor distT="0" distB="0" distL="0" distR="0" simplePos="0" relativeHeight="251658240" behindDoc="1" locked="0" layoutInCell="1" allowOverlap="1">
                <wp:simplePos x="0" y="0"/>
                <wp:positionH relativeFrom="page">
                  <wp:posOffset>779145</wp:posOffset>
                </wp:positionH>
                <wp:positionV relativeFrom="paragraph">
                  <wp:posOffset>157480</wp:posOffset>
                </wp:positionV>
                <wp:extent cx="457200" cy="203200"/>
                <wp:effectExtent l="0" t="0" r="0" b="0"/>
                <wp:wrapTopAndBottom/>
                <wp:docPr id="109" name="文本框 2"/>
                <wp:cNvGraphicFramePr/>
                <a:graphic xmlns:a="http://schemas.openxmlformats.org/drawingml/2006/main">
                  <a:graphicData uri="http://schemas.microsoft.com/office/word/2010/wordprocessingShape">
                    <wps:wsp>
                      <wps:cNvSpPr txBox="1"/>
                      <wps:spPr>
                        <a:xfrm>
                          <a:off x="0" y="0"/>
                          <a:ext cx="457200" cy="203200"/>
                        </a:xfrm>
                        <a:prstGeom prst="rect">
                          <a:avLst/>
                        </a:prstGeom>
                        <a:noFill/>
                        <a:ln>
                          <a:noFill/>
                        </a:ln>
                      </wps:spPr>
                      <wps:txbx>
                        <w:txbxContent>
                          <w:p>
                            <w:pPr>
                              <w:spacing w:before="0" w:line="319" w:lineRule="exact"/>
                              <w:ind w:left="0" w:right="0" w:firstLine="0"/>
                              <w:jc w:val="left"/>
                              <w:rPr>
                                <w:sz w:val="28"/>
                              </w:rPr>
                            </w:pPr>
                            <w:r>
                              <w:rPr>
                                <w:color w:val="FFFFFF"/>
                                <w:sz w:val="28"/>
                              </w:rPr>
                              <w:t>特 征</w:t>
                            </w:r>
                          </w:p>
                        </w:txbxContent>
                      </wps:txbx>
                      <wps:bodyPr lIns="0" tIns="0" rIns="0" bIns="0" upright="1"/>
                    </wps:wsp>
                  </a:graphicData>
                </a:graphic>
              </wp:anchor>
            </w:drawing>
          </mc:Choice>
          <mc:Fallback>
            <w:pict>
              <v:shape id="文本框 2" o:spid="_x0000_s1026" o:spt="202" type="#_x0000_t202" style="position:absolute;left:0pt;margin-left:61.35pt;margin-top:12.4pt;height:16pt;width:36pt;mso-position-horizontal-relative:page;mso-wrap-distance-bottom:0pt;mso-wrap-distance-top:0pt;z-index:-251658240;mso-width-relative:page;mso-height-relative:page;" filled="f" stroked="f" coordsize="21600,21600" o:gfxdata="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wlk3fXAAAACQEAAA8AAAAAAAAAAQAg&#10;AAAAIgAAAGRycy9kb3ducmV2LnhtbFBLAQIUABQAAAAIAIdO4kCTN80AnQEAACUDAAAOAAAAAAAA&#10;AAEAIAAAACYBAABkcnMvZTJvRG9jLnhtbFBLBQYAAAAABgAGAFkBAAA1BQAAAAA=&#10;">
                <v:fill on="f" focussize="0,0"/>
                <v:stroke on="f"/>
                <v:imagedata o:title=""/>
                <o:lock v:ext="edit" aspectratio="f"/>
                <v:textbox inset="0mm,0mm,0mm,0mm">
                  <w:txbxContent>
                    <w:p>
                      <w:pPr>
                        <w:spacing w:before="0" w:line="319" w:lineRule="exact"/>
                        <w:ind w:left="0" w:right="0" w:firstLine="0"/>
                        <w:jc w:val="left"/>
                        <w:rPr>
                          <w:sz w:val="28"/>
                        </w:rPr>
                      </w:pPr>
                      <w:r>
                        <w:rPr>
                          <w:color w:val="FFFFFF"/>
                          <w:sz w:val="28"/>
                        </w:rPr>
                        <w:t>特 征</w:t>
                      </w:r>
                    </w:p>
                  </w:txbxContent>
                </v:textbox>
                <w10:wrap type="topAndBottom"/>
              </v:shape>
            </w:pict>
          </mc:Fallback>
        </mc:AlternateContent>
      </w:r>
      <w:r>
        <mc:AlternateContent>
          <mc:Choice Requires="wps">
            <w:drawing>
              <wp:anchor distT="0" distB="0" distL="0" distR="0" simplePos="0" relativeHeight="251659264" behindDoc="1" locked="0" layoutInCell="1" allowOverlap="1">
                <wp:simplePos x="0" y="0"/>
                <wp:positionH relativeFrom="page">
                  <wp:posOffset>777875</wp:posOffset>
                </wp:positionH>
                <wp:positionV relativeFrom="paragraph">
                  <wp:posOffset>554990</wp:posOffset>
                </wp:positionV>
                <wp:extent cx="2896235" cy="157480"/>
                <wp:effectExtent l="0" t="0" r="0" b="0"/>
                <wp:wrapTopAndBottom/>
                <wp:docPr id="119" name="文本框 3"/>
                <wp:cNvGraphicFramePr/>
                <a:graphic xmlns:a="http://schemas.openxmlformats.org/drawingml/2006/main">
                  <a:graphicData uri="http://schemas.microsoft.com/office/word/2010/wordprocessingShape">
                    <wps:wsp>
                      <wps:cNvSpPr txBox="1"/>
                      <wps:spPr>
                        <a:xfrm>
                          <a:off x="0" y="0"/>
                          <a:ext cx="2896235" cy="157480"/>
                        </a:xfrm>
                        <a:prstGeom prst="rect">
                          <a:avLst/>
                        </a:prstGeom>
                        <a:noFill/>
                        <a:ln>
                          <a:noFill/>
                        </a:ln>
                      </wps:spPr>
                      <wps:txbx>
                        <w:txbxContent>
                          <w:p>
                            <w:pPr>
                              <w:numPr>
                                <w:ilvl w:val="0"/>
                                <w:numId w:val="1"/>
                              </w:numPr>
                              <w:tabs>
                                <w:tab w:val="left" w:pos="141"/>
                              </w:tabs>
                              <w:spacing w:before="0" w:line="248" w:lineRule="exact"/>
                              <w:ind w:left="140" w:right="0" w:hanging="141"/>
                              <w:jc w:val="left"/>
                              <w:rPr>
                                <w:sz w:val="20"/>
                              </w:rPr>
                            </w:pPr>
                            <w:r>
                              <w:rPr>
                                <w:sz w:val="20"/>
                              </w:rPr>
                              <w:t>精度±3°C至±4°C（±5.4°F至±7.2°F）露点</w:t>
                            </w:r>
                          </w:p>
                        </w:txbxContent>
                      </wps:txbx>
                      <wps:bodyPr lIns="0" tIns="0" rIns="0" bIns="0" upright="1"/>
                    </wps:wsp>
                  </a:graphicData>
                </a:graphic>
              </wp:anchor>
            </w:drawing>
          </mc:Choice>
          <mc:Fallback>
            <w:pict>
              <v:shape id="文本框 3" o:spid="_x0000_s1026" o:spt="202" type="#_x0000_t202" style="position:absolute;left:0pt;margin-left:61.25pt;margin-top:43.7pt;height:12.4pt;width:228.05pt;mso-position-horizontal-relative:page;mso-wrap-distance-bottom:0pt;mso-wrap-distance-top:0pt;z-index:-251657216;mso-width-relative:page;mso-height-relative:page;" filled="f" stroked="f" coordsize="21600,21600" o:gfxdata="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Uo83+dcAAAAKAQAADwAAAAAA&#10;AAABACAAAAAiAAAAZHJzL2Rvd25yZXYueG1sUEsBAhQAFAAAAAgAh07iQJ3tQOOiAQAAJgMAAA4A&#10;AAAAAAAAAQAgAAAAJgEAAGRycy9lMm9Eb2MueG1sUEsFBgAAAAAGAAYAWQEAADoFAAAAAA==&#10;">
                <v:fill on="f" focussize="0,0"/>
                <v:stroke on="f"/>
                <v:imagedata o:title=""/>
                <o:lock v:ext="edit" aspectratio="f"/>
                <v:textbox inset="0mm,0mm,0mm,0mm">
                  <w:txbxContent>
                    <w:p>
                      <w:pPr>
                        <w:numPr>
                          <w:ilvl w:val="0"/>
                          <w:numId w:val="1"/>
                        </w:numPr>
                        <w:tabs>
                          <w:tab w:val="left" w:pos="141"/>
                        </w:tabs>
                        <w:spacing w:before="0" w:line="248" w:lineRule="exact"/>
                        <w:ind w:left="140" w:right="0" w:hanging="141"/>
                        <w:jc w:val="left"/>
                        <w:rPr>
                          <w:sz w:val="20"/>
                        </w:rPr>
                      </w:pPr>
                      <w:r>
                        <w:rPr>
                          <w:sz w:val="20"/>
                        </w:rPr>
                        <w:t>精度±3°C至±4°C（±5.4°F至±7.2°F）露点</w:t>
                      </w:r>
                    </w:p>
                  </w:txbxContent>
                </v:textbox>
                <w10:wrap type="topAndBottom"/>
              </v:shape>
            </w:pict>
          </mc:Fallback>
        </mc:AlternateContent>
      </w:r>
      <w:r>
        <mc:AlternateContent>
          <mc:Choice Requires="wps">
            <w:drawing>
              <wp:anchor distT="0" distB="0" distL="0" distR="0" simplePos="0" relativeHeight="251660288" behindDoc="1" locked="0" layoutInCell="1" allowOverlap="1">
                <wp:simplePos x="0" y="0"/>
                <wp:positionH relativeFrom="page">
                  <wp:posOffset>3937000</wp:posOffset>
                </wp:positionH>
                <wp:positionV relativeFrom="paragraph">
                  <wp:posOffset>554990</wp:posOffset>
                </wp:positionV>
                <wp:extent cx="1334135" cy="186055"/>
                <wp:effectExtent l="0" t="0" r="0" b="0"/>
                <wp:wrapTopAndBottom/>
                <wp:docPr id="120" name="文本框 4"/>
                <wp:cNvGraphicFramePr/>
                <a:graphic xmlns:a="http://schemas.openxmlformats.org/drawingml/2006/main">
                  <a:graphicData uri="http://schemas.microsoft.com/office/word/2010/wordprocessingShape">
                    <wps:wsp>
                      <wps:cNvSpPr txBox="1"/>
                      <wps:spPr>
                        <a:xfrm>
                          <a:off x="0" y="0"/>
                          <a:ext cx="1334135" cy="186055"/>
                        </a:xfrm>
                        <a:prstGeom prst="rect">
                          <a:avLst/>
                        </a:prstGeom>
                        <a:noFill/>
                        <a:ln>
                          <a:noFill/>
                        </a:ln>
                      </wps:spPr>
                      <wps:txbx>
                        <w:txbxContent>
                          <w:p>
                            <w:pPr>
                              <w:numPr>
                                <w:ilvl w:val="0"/>
                                <w:numId w:val="2"/>
                              </w:numPr>
                              <w:tabs>
                                <w:tab w:val="left" w:pos="181"/>
                              </w:tabs>
                              <w:spacing w:before="0" w:line="293" w:lineRule="exact"/>
                              <w:ind w:left="180" w:right="0" w:hanging="181"/>
                              <w:jc w:val="left"/>
                              <w:rPr>
                                <w:sz w:val="20"/>
                              </w:rPr>
                            </w:pPr>
                            <w:r>
                              <w:rPr>
                                <w:sz w:val="20"/>
                              </w:rPr>
                              <w:t>标准“C”型电池操作</w:t>
                            </w:r>
                          </w:p>
                        </w:txbxContent>
                      </wps:txbx>
                      <wps:bodyPr lIns="0" tIns="0" rIns="0" bIns="0" upright="1"/>
                    </wps:wsp>
                  </a:graphicData>
                </a:graphic>
              </wp:anchor>
            </w:drawing>
          </mc:Choice>
          <mc:Fallback>
            <w:pict>
              <v:shape id="文本框 4" o:spid="_x0000_s1026" o:spt="202" type="#_x0000_t202" style="position:absolute;left:0pt;margin-left:310pt;margin-top:43.7pt;height:14.65pt;width:105.05pt;mso-position-horizontal-relative:page;mso-wrap-distance-bottom:0pt;mso-wrap-distance-top:0pt;z-index:-251656192;mso-width-relative:page;mso-height-relative:page;" filled="f" stroked="f" coordsize="21600,21600" o:gfxdata="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PBsmp/XAAAACgEAAA8AAAAAAAAA&#10;AQAgAAAAIgAAAGRycy9kb3ducmV2LnhtbFBLAQIUABQAAAAIAIdO4kDNStYXoAEAACYDAAAOAAAA&#10;AAAAAAEAIAAAACYBAABkcnMvZTJvRG9jLnhtbFBLBQYAAAAABgAGAFkBAAA4BQAAAAA=&#10;">
                <v:fill on="f" focussize="0,0"/>
                <v:stroke on="f"/>
                <v:imagedata o:title=""/>
                <o:lock v:ext="edit" aspectratio="f"/>
                <v:textbox inset="0mm,0mm,0mm,0mm">
                  <w:txbxContent>
                    <w:p>
                      <w:pPr>
                        <w:numPr>
                          <w:ilvl w:val="0"/>
                          <w:numId w:val="2"/>
                        </w:numPr>
                        <w:tabs>
                          <w:tab w:val="left" w:pos="181"/>
                        </w:tabs>
                        <w:spacing w:before="0" w:line="293" w:lineRule="exact"/>
                        <w:ind w:left="180" w:right="0" w:hanging="181"/>
                        <w:jc w:val="left"/>
                        <w:rPr>
                          <w:sz w:val="20"/>
                        </w:rPr>
                      </w:pPr>
                      <w:r>
                        <w:rPr>
                          <w:sz w:val="20"/>
                        </w:rPr>
                        <w:t>标准“C”型电池操作</w:t>
                      </w:r>
                    </w:p>
                  </w:txbxContent>
                </v:textbox>
                <w10:wrap type="topAndBottom"/>
              </v:shape>
            </w:pict>
          </mc:Fallback>
        </mc:AlternateContent>
      </w:r>
      <w:r>
        <mc:AlternateContent>
          <mc:Choice Requires="wps">
            <w:drawing>
              <wp:anchor distT="0" distB="0" distL="0" distR="0" simplePos="0" relativeHeight="251661312" behindDoc="1" locked="0" layoutInCell="1" allowOverlap="1">
                <wp:simplePos x="0" y="0"/>
                <wp:positionH relativeFrom="page">
                  <wp:posOffset>777875</wp:posOffset>
                </wp:positionH>
                <wp:positionV relativeFrom="paragraph">
                  <wp:posOffset>939165</wp:posOffset>
                </wp:positionV>
                <wp:extent cx="1708785" cy="154305"/>
                <wp:effectExtent l="0" t="0" r="0" b="0"/>
                <wp:wrapTopAndBottom/>
                <wp:docPr id="121" name="文本框 5"/>
                <wp:cNvGraphicFramePr/>
                <a:graphic xmlns:a="http://schemas.openxmlformats.org/drawingml/2006/main">
                  <a:graphicData uri="http://schemas.microsoft.com/office/word/2010/wordprocessingShape">
                    <wps:wsp>
                      <wps:cNvSpPr txBox="1"/>
                      <wps:spPr>
                        <a:xfrm>
                          <a:off x="0" y="0"/>
                          <a:ext cx="1708785" cy="154305"/>
                        </a:xfrm>
                        <a:prstGeom prst="rect">
                          <a:avLst/>
                        </a:prstGeom>
                        <a:noFill/>
                        <a:ln>
                          <a:noFill/>
                        </a:ln>
                      </wps:spPr>
                      <wps:txbx>
                        <w:txbxContent>
                          <w:p>
                            <w:pPr>
                              <w:numPr>
                                <w:ilvl w:val="0"/>
                                <w:numId w:val="3"/>
                              </w:numPr>
                              <w:tabs>
                                <w:tab w:val="left" w:pos="171"/>
                              </w:tabs>
                              <w:spacing w:before="0" w:line="243" w:lineRule="exact"/>
                              <w:ind w:left="170" w:right="0" w:hanging="171"/>
                              <w:jc w:val="left"/>
                              <w:rPr>
                                <w:sz w:val="20"/>
                              </w:rPr>
                            </w:pPr>
                            <w:r>
                              <w:rPr>
                                <w:sz w:val="20"/>
                              </w:rPr>
                              <w:t>本质安全的ATEX和IECEx标准</w:t>
                            </w:r>
                          </w:p>
                        </w:txbxContent>
                      </wps:txbx>
                      <wps:bodyPr lIns="0" tIns="0" rIns="0" bIns="0" upright="1"/>
                    </wps:wsp>
                  </a:graphicData>
                </a:graphic>
              </wp:anchor>
            </w:drawing>
          </mc:Choice>
          <mc:Fallback>
            <w:pict>
              <v:shape id="文本框 5" o:spid="_x0000_s1026" o:spt="202" type="#_x0000_t202" style="position:absolute;left:0pt;margin-left:61.25pt;margin-top:73.95pt;height:12.15pt;width:134.55pt;mso-position-horizontal-relative:page;mso-wrap-distance-bottom:0pt;mso-wrap-distance-top:0pt;z-index:-251655168;mso-width-relative:page;mso-height-relative:page;" filled="f" stroked="f" coordsize="21600,21600" o:gfxdata="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1cTt3aAAAACwEAAA8AAAAA&#10;AAAAAQAgAAAAIgAAAGRycy9kb3ducmV2LnhtbFBLAQIUABQAAAAIAIdO4kCoIG7hoAEAACYDAAAO&#10;AAAAAAAAAAEAIAAAACkBAABkcnMvZTJvRG9jLnhtbFBLBQYAAAAABgAGAFkBAAA7BQAAAAA=&#10;">
                <v:fill on="f" focussize="0,0"/>
                <v:stroke on="f"/>
                <v:imagedata o:title=""/>
                <o:lock v:ext="edit" aspectratio="f"/>
                <v:textbox inset="0mm,0mm,0mm,0mm">
                  <w:txbxContent>
                    <w:p>
                      <w:pPr>
                        <w:numPr>
                          <w:ilvl w:val="0"/>
                          <w:numId w:val="3"/>
                        </w:numPr>
                        <w:tabs>
                          <w:tab w:val="left" w:pos="171"/>
                        </w:tabs>
                        <w:spacing w:before="0" w:line="243" w:lineRule="exact"/>
                        <w:ind w:left="170" w:right="0" w:hanging="171"/>
                        <w:jc w:val="left"/>
                        <w:rPr>
                          <w:sz w:val="20"/>
                        </w:rPr>
                      </w:pPr>
                      <w:r>
                        <w:rPr>
                          <w:sz w:val="20"/>
                        </w:rPr>
                        <w:t>本质安全的ATEX和IECEx标准</w:t>
                      </w:r>
                    </w:p>
                  </w:txbxContent>
                </v:textbox>
                <w10:wrap type="topAndBottom"/>
              </v:shape>
            </w:pict>
          </mc:Fallback>
        </mc:AlternateContent>
      </w:r>
      <w:r>
        <mc:AlternateContent>
          <mc:Choice Requires="wps">
            <w:drawing>
              <wp:anchor distT="0" distB="0" distL="0" distR="0" simplePos="0" relativeHeight="251662336" behindDoc="1" locked="0" layoutInCell="1" allowOverlap="1">
                <wp:simplePos x="0" y="0"/>
                <wp:positionH relativeFrom="page">
                  <wp:posOffset>3937000</wp:posOffset>
                </wp:positionH>
                <wp:positionV relativeFrom="paragraph">
                  <wp:posOffset>859790</wp:posOffset>
                </wp:positionV>
                <wp:extent cx="1435735" cy="148590"/>
                <wp:effectExtent l="0" t="0" r="0" b="0"/>
                <wp:wrapTopAndBottom/>
                <wp:docPr id="122" name="文本框 6"/>
                <wp:cNvGraphicFramePr/>
                <a:graphic xmlns:a="http://schemas.openxmlformats.org/drawingml/2006/main">
                  <a:graphicData uri="http://schemas.microsoft.com/office/word/2010/wordprocessingShape">
                    <wps:wsp>
                      <wps:cNvSpPr txBox="1"/>
                      <wps:spPr>
                        <a:xfrm>
                          <a:off x="0" y="0"/>
                          <a:ext cx="1435735" cy="148590"/>
                        </a:xfrm>
                        <a:prstGeom prst="rect">
                          <a:avLst/>
                        </a:prstGeom>
                        <a:noFill/>
                        <a:ln>
                          <a:noFill/>
                        </a:ln>
                      </wps:spPr>
                      <wps:txbx>
                        <w:txbxContent>
                          <w:p>
                            <w:pPr>
                              <w:numPr>
                                <w:ilvl w:val="0"/>
                                <w:numId w:val="4"/>
                              </w:numPr>
                              <w:tabs>
                                <w:tab w:val="left" w:pos="241"/>
                              </w:tabs>
                              <w:spacing w:before="0" w:line="233" w:lineRule="exact"/>
                              <w:ind w:left="240" w:right="0" w:hanging="241"/>
                              <w:jc w:val="left"/>
                              <w:rPr>
                                <w:sz w:val="20"/>
                              </w:rPr>
                            </w:pPr>
                            <w:r>
                              <w:rPr>
                                <w:sz w:val="20"/>
                              </w:rPr>
                              <w:t>整套设备，坚固、可靠</w:t>
                            </w:r>
                          </w:p>
                        </w:txbxContent>
                      </wps:txbx>
                      <wps:bodyPr lIns="0" tIns="0" rIns="0" bIns="0" upright="1"/>
                    </wps:wsp>
                  </a:graphicData>
                </a:graphic>
              </wp:anchor>
            </w:drawing>
          </mc:Choice>
          <mc:Fallback>
            <w:pict>
              <v:shape id="文本框 6" o:spid="_x0000_s1026" o:spt="202" type="#_x0000_t202" style="position:absolute;left:0pt;margin-left:310pt;margin-top:67.7pt;height:11.7pt;width:113.05pt;mso-position-horizontal-relative:page;mso-wrap-distance-bottom:0pt;mso-wrap-distance-top:0pt;z-index:-251654144;mso-width-relative:page;mso-height-relative:page;" filled="f" stroked="f" coordsize="21600,21600" o:gfxdata="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XBPKJ9gAAAALAQAADwAAAAAA&#10;AAABACAAAAAiAAAAZHJzL2Rvd25yZXYueG1sUEsBAhQAFAAAAAgAh07iQOwziGahAQAAJgMAAA4A&#10;AAAAAAAAAQAgAAAAJwEAAGRycy9lMm9Eb2MueG1sUEsFBgAAAAAGAAYAWQEAADoFAAAAAA==&#10;">
                <v:fill on="f" focussize="0,0"/>
                <v:stroke on="f"/>
                <v:imagedata o:title=""/>
                <o:lock v:ext="edit" aspectratio="f"/>
                <v:textbox inset="0mm,0mm,0mm,0mm">
                  <w:txbxContent>
                    <w:p>
                      <w:pPr>
                        <w:numPr>
                          <w:ilvl w:val="0"/>
                          <w:numId w:val="4"/>
                        </w:numPr>
                        <w:tabs>
                          <w:tab w:val="left" w:pos="241"/>
                        </w:tabs>
                        <w:spacing w:before="0" w:line="233" w:lineRule="exact"/>
                        <w:ind w:left="240" w:right="0" w:hanging="241"/>
                        <w:jc w:val="left"/>
                        <w:rPr>
                          <w:sz w:val="20"/>
                        </w:rPr>
                      </w:pPr>
                      <w:r>
                        <w:rPr>
                          <w:sz w:val="20"/>
                        </w:rPr>
                        <w:t>整套设备，坚固、可靠</w:t>
                      </w:r>
                    </w:p>
                  </w:txbxContent>
                </v:textbox>
                <w10:wrap type="topAndBottom"/>
              </v:shape>
            </w:pict>
          </mc:Fallback>
        </mc:AlternateContent>
      </w:r>
      <w:r>
        <mc:AlternateContent>
          <mc:Choice Requires="wps">
            <w:drawing>
              <wp:anchor distT="0" distB="0" distL="0" distR="0" simplePos="0" relativeHeight="251663360" behindDoc="1" locked="0" layoutInCell="1" allowOverlap="1">
                <wp:simplePos x="0" y="0"/>
                <wp:positionH relativeFrom="page">
                  <wp:posOffset>777875</wp:posOffset>
                </wp:positionH>
                <wp:positionV relativeFrom="paragraph">
                  <wp:posOffset>1225550</wp:posOffset>
                </wp:positionV>
                <wp:extent cx="2334260" cy="154305"/>
                <wp:effectExtent l="0" t="0" r="0" b="0"/>
                <wp:wrapTopAndBottom/>
                <wp:docPr id="123" name="文本框 7"/>
                <wp:cNvGraphicFramePr/>
                <a:graphic xmlns:a="http://schemas.openxmlformats.org/drawingml/2006/main">
                  <a:graphicData uri="http://schemas.microsoft.com/office/word/2010/wordprocessingShape">
                    <wps:wsp>
                      <wps:cNvSpPr txBox="1"/>
                      <wps:spPr>
                        <a:xfrm>
                          <a:off x="0" y="0"/>
                          <a:ext cx="2334260" cy="154305"/>
                        </a:xfrm>
                        <a:prstGeom prst="rect">
                          <a:avLst/>
                        </a:prstGeom>
                        <a:noFill/>
                        <a:ln>
                          <a:noFill/>
                        </a:ln>
                      </wps:spPr>
                      <wps:txbx>
                        <w:txbxContent>
                          <w:p>
                            <w:pPr>
                              <w:numPr>
                                <w:ilvl w:val="0"/>
                                <w:numId w:val="5"/>
                              </w:numPr>
                              <w:tabs>
                                <w:tab w:val="left" w:pos="156"/>
                              </w:tabs>
                              <w:spacing w:before="0" w:line="242" w:lineRule="exact"/>
                              <w:ind w:left="155" w:right="0" w:hanging="156"/>
                              <w:jc w:val="left"/>
                              <w:rPr>
                                <w:sz w:val="20"/>
                              </w:rPr>
                            </w:pPr>
                            <w:r>
                              <w:rPr>
                                <w:sz w:val="20"/>
                              </w:rPr>
                              <w:t>不同范围：整体范围：</w:t>
                            </w:r>
                            <w:r>
                              <w:rPr>
                                <w:spacing w:val="-100"/>
                                <w:sz w:val="20"/>
                              </w:rPr>
                              <w:t>1</w:t>
                            </w:r>
                            <w:r>
                              <w:rPr>
                                <w:sz w:val="20"/>
                              </w:rPr>
                              <w:t>-</w:t>
                            </w:r>
                            <w:r>
                              <w:rPr>
                                <w:spacing w:val="-100"/>
                                <w:sz w:val="20"/>
                              </w:rPr>
                              <w:t>0</w:t>
                            </w:r>
                            <w:r>
                              <w:rPr>
                                <w:sz w:val="20"/>
                              </w:rPr>
                              <w:t>100</w:t>
                            </w:r>
                            <w:r>
                              <w:rPr>
                                <w:spacing w:val="-100"/>
                                <w:sz w:val="20"/>
                              </w:rPr>
                              <w:t>°</w:t>
                            </w:r>
                            <w:r>
                              <w:rPr>
                                <w:sz w:val="20"/>
                              </w:rPr>
                              <w:t>C</w:t>
                            </w:r>
                            <w:r>
                              <w:rPr>
                                <w:spacing w:val="-200"/>
                                <w:sz w:val="20"/>
                              </w:rPr>
                              <w:t>～</w:t>
                            </w:r>
                            <w:r>
                              <w:rPr>
                                <w:sz w:val="20"/>
                              </w:rPr>
                              <w:t>C</w:t>
                            </w:r>
                            <w:r>
                              <w:rPr>
                                <w:spacing w:val="-100"/>
                                <w:sz w:val="20"/>
                              </w:rPr>
                              <w:t>～</w:t>
                            </w:r>
                            <w:r>
                              <w:rPr>
                                <w:sz w:val="20"/>
                              </w:rPr>
                              <w:t>+</w:t>
                            </w:r>
                            <w:r>
                              <w:rPr>
                                <w:spacing w:val="-100"/>
                                <w:sz w:val="20"/>
                              </w:rPr>
                              <w:t>2</w:t>
                            </w:r>
                            <w:r>
                              <w:rPr>
                                <w:sz w:val="20"/>
                              </w:rPr>
                              <w:t>+</w:t>
                            </w:r>
                            <w:r>
                              <w:rPr>
                                <w:spacing w:val="-100"/>
                                <w:sz w:val="20"/>
                              </w:rPr>
                              <w:t>0</w:t>
                            </w:r>
                            <w:r>
                              <w:rPr>
                                <w:sz w:val="20"/>
                              </w:rPr>
                              <w:t>2</w:t>
                            </w:r>
                            <w:r>
                              <w:rPr>
                                <w:spacing w:val="-200"/>
                                <w:sz w:val="20"/>
                              </w:rPr>
                              <w:t>°</w:t>
                            </w:r>
                            <w:r>
                              <w:rPr>
                                <w:sz w:val="20"/>
                              </w:rPr>
                              <w:t>0</w:t>
                            </w:r>
                            <w:r>
                              <w:rPr>
                                <w:spacing w:val="-100"/>
                                <w:sz w:val="20"/>
                              </w:rPr>
                              <w:t>°</w:t>
                            </w:r>
                            <w:r>
                              <w:rPr>
                                <w:sz w:val="20"/>
                              </w:rPr>
                              <w:t>CC</w:t>
                            </w:r>
                          </w:p>
                        </w:txbxContent>
                      </wps:txbx>
                      <wps:bodyPr lIns="0" tIns="0" rIns="0" bIns="0" upright="1"/>
                    </wps:wsp>
                  </a:graphicData>
                </a:graphic>
              </wp:anchor>
            </w:drawing>
          </mc:Choice>
          <mc:Fallback>
            <w:pict>
              <v:shape id="文本框 7" o:spid="_x0000_s1026" o:spt="202" type="#_x0000_t202" style="position:absolute;left:0pt;margin-left:61.25pt;margin-top:96.5pt;height:12.15pt;width:183.8pt;mso-position-horizontal-relative:page;mso-wrap-distance-bottom:0pt;mso-wrap-distance-top:0pt;z-index:-251653120;mso-width-relative:page;mso-height-relative:page;" filled="f" stroked="f" coordsize="21600,21600" o:gfxdata="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0Sc7ENkAAAALAQAADwAAAAAA&#10;AAABACAAAAAiAAAAZHJzL2Rvd25yZXYueG1sUEsBAhQAFAAAAAgAh07iQNAHFQugAQAAJgMAAA4A&#10;AAAAAAAAAQAgAAAAKAEAAGRycy9lMm9Eb2MueG1sUEsFBgAAAAAGAAYAWQEAADoFAAAAAA==&#10;">
                <v:fill on="f" focussize="0,0"/>
                <v:stroke on="f"/>
                <v:imagedata o:title=""/>
                <o:lock v:ext="edit" aspectratio="f"/>
                <v:textbox inset="0mm,0mm,0mm,0mm">
                  <w:txbxContent>
                    <w:p>
                      <w:pPr>
                        <w:numPr>
                          <w:ilvl w:val="0"/>
                          <w:numId w:val="5"/>
                        </w:numPr>
                        <w:tabs>
                          <w:tab w:val="left" w:pos="156"/>
                        </w:tabs>
                        <w:spacing w:before="0" w:line="242" w:lineRule="exact"/>
                        <w:ind w:left="155" w:right="0" w:hanging="156"/>
                        <w:jc w:val="left"/>
                        <w:rPr>
                          <w:sz w:val="20"/>
                        </w:rPr>
                      </w:pPr>
                      <w:r>
                        <w:rPr>
                          <w:sz w:val="20"/>
                        </w:rPr>
                        <w:t>不同范围：整体范围：</w:t>
                      </w:r>
                      <w:r>
                        <w:rPr>
                          <w:spacing w:val="-100"/>
                          <w:sz w:val="20"/>
                        </w:rPr>
                        <w:t>1</w:t>
                      </w:r>
                      <w:r>
                        <w:rPr>
                          <w:sz w:val="20"/>
                        </w:rPr>
                        <w:t>-</w:t>
                      </w:r>
                      <w:r>
                        <w:rPr>
                          <w:spacing w:val="-100"/>
                          <w:sz w:val="20"/>
                        </w:rPr>
                        <w:t>0</w:t>
                      </w:r>
                      <w:r>
                        <w:rPr>
                          <w:sz w:val="20"/>
                        </w:rPr>
                        <w:t>100</w:t>
                      </w:r>
                      <w:r>
                        <w:rPr>
                          <w:spacing w:val="-100"/>
                          <w:sz w:val="20"/>
                        </w:rPr>
                        <w:t>°</w:t>
                      </w:r>
                      <w:r>
                        <w:rPr>
                          <w:sz w:val="20"/>
                        </w:rPr>
                        <w:t>C</w:t>
                      </w:r>
                      <w:r>
                        <w:rPr>
                          <w:spacing w:val="-200"/>
                          <w:sz w:val="20"/>
                        </w:rPr>
                        <w:t>～</w:t>
                      </w:r>
                      <w:r>
                        <w:rPr>
                          <w:sz w:val="20"/>
                        </w:rPr>
                        <w:t>C</w:t>
                      </w:r>
                      <w:r>
                        <w:rPr>
                          <w:spacing w:val="-100"/>
                          <w:sz w:val="20"/>
                        </w:rPr>
                        <w:t>～</w:t>
                      </w:r>
                      <w:r>
                        <w:rPr>
                          <w:sz w:val="20"/>
                        </w:rPr>
                        <w:t>+</w:t>
                      </w:r>
                      <w:r>
                        <w:rPr>
                          <w:spacing w:val="-100"/>
                          <w:sz w:val="20"/>
                        </w:rPr>
                        <w:t>2</w:t>
                      </w:r>
                      <w:r>
                        <w:rPr>
                          <w:sz w:val="20"/>
                        </w:rPr>
                        <w:t>+</w:t>
                      </w:r>
                      <w:r>
                        <w:rPr>
                          <w:spacing w:val="-100"/>
                          <w:sz w:val="20"/>
                        </w:rPr>
                        <w:t>0</w:t>
                      </w:r>
                      <w:r>
                        <w:rPr>
                          <w:sz w:val="20"/>
                        </w:rPr>
                        <w:t>2</w:t>
                      </w:r>
                      <w:r>
                        <w:rPr>
                          <w:spacing w:val="-200"/>
                          <w:sz w:val="20"/>
                        </w:rPr>
                        <w:t>°</w:t>
                      </w:r>
                      <w:r>
                        <w:rPr>
                          <w:sz w:val="20"/>
                        </w:rPr>
                        <w:t>0</w:t>
                      </w:r>
                      <w:r>
                        <w:rPr>
                          <w:spacing w:val="-100"/>
                          <w:sz w:val="20"/>
                        </w:rPr>
                        <w:t>°</w:t>
                      </w:r>
                      <w:r>
                        <w:rPr>
                          <w:sz w:val="20"/>
                        </w:rPr>
                        <w:t>CC</w:t>
                      </w:r>
                    </w:p>
                  </w:txbxContent>
                </v:textbox>
                <w10:wrap type="topAndBottom"/>
              </v:shape>
            </w:pict>
          </mc:Fallback>
        </mc:AlternateContent>
      </w:r>
      <w:r>
        <mc:AlternateContent>
          <mc:Choice Requires="wps">
            <w:drawing>
              <wp:anchor distT="0" distB="0" distL="0" distR="0" simplePos="0" relativeHeight="251664384" behindDoc="1" locked="0" layoutInCell="1" allowOverlap="1">
                <wp:simplePos x="0" y="0"/>
                <wp:positionH relativeFrom="page">
                  <wp:posOffset>3937000</wp:posOffset>
                </wp:positionH>
                <wp:positionV relativeFrom="paragraph">
                  <wp:posOffset>1158240</wp:posOffset>
                </wp:positionV>
                <wp:extent cx="429260" cy="145415"/>
                <wp:effectExtent l="0" t="0" r="0" b="0"/>
                <wp:wrapTopAndBottom/>
                <wp:docPr id="124" name="文本框 8"/>
                <wp:cNvGraphicFramePr/>
                <a:graphic xmlns:a="http://schemas.openxmlformats.org/drawingml/2006/main">
                  <a:graphicData uri="http://schemas.microsoft.com/office/word/2010/wordprocessingShape">
                    <wps:wsp>
                      <wps:cNvSpPr txBox="1"/>
                      <wps:spPr>
                        <a:xfrm>
                          <a:off x="0" y="0"/>
                          <a:ext cx="429260" cy="145415"/>
                        </a:xfrm>
                        <a:prstGeom prst="rect">
                          <a:avLst/>
                        </a:prstGeom>
                        <a:noFill/>
                        <a:ln>
                          <a:noFill/>
                        </a:ln>
                      </wps:spPr>
                      <wps:txbx>
                        <w:txbxContent>
                          <w:p>
                            <w:pPr>
                              <w:numPr>
                                <w:ilvl w:val="0"/>
                                <w:numId w:val="6"/>
                              </w:numPr>
                              <w:tabs>
                                <w:tab w:val="left" w:pos="256"/>
                              </w:tabs>
                              <w:spacing w:before="0" w:line="228" w:lineRule="exact"/>
                              <w:ind w:left="255" w:right="0" w:hanging="256"/>
                              <w:jc w:val="left"/>
                              <w:rPr>
                                <w:sz w:val="20"/>
                              </w:rPr>
                            </w:pPr>
                            <w:r>
                              <w:rPr>
                                <w:sz w:val="20"/>
                              </w:rPr>
                              <w:t>便携</w:t>
                            </w:r>
                          </w:p>
                        </w:txbxContent>
                      </wps:txbx>
                      <wps:bodyPr lIns="0" tIns="0" rIns="0" bIns="0" upright="1"/>
                    </wps:wsp>
                  </a:graphicData>
                </a:graphic>
              </wp:anchor>
            </w:drawing>
          </mc:Choice>
          <mc:Fallback>
            <w:pict>
              <v:shape id="文本框 8" o:spid="_x0000_s1026" o:spt="202" type="#_x0000_t202" style="position:absolute;left:0pt;margin-left:310pt;margin-top:91.2pt;height:11.45pt;width:33.8pt;mso-position-horizontal-relative:page;mso-wrap-distance-bottom:0pt;mso-wrap-distance-top:0pt;z-index:-251652096;mso-width-relative:page;mso-height-relative:page;" filled="f" stroked="f" coordsize="21600,21600" o:gfxdata="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cnrus2QAAAAsBAAAPAAAAAAAA&#10;AAEAIAAAACIAAABkcnMvZG93bnJldi54bWxQSwECFAAUAAAACACHTuJAgkTJ4p8BAAAlAwAADgAA&#10;AAAAAAABACAAAAAoAQAAZHJzL2Uyb0RvYy54bWxQSwUGAAAAAAYABgBZAQAAOQUAAAAA&#10;">
                <v:fill on="f" focussize="0,0"/>
                <v:stroke on="f"/>
                <v:imagedata o:title=""/>
                <o:lock v:ext="edit" aspectratio="f"/>
                <v:textbox inset="0mm,0mm,0mm,0mm">
                  <w:txbxContent>
                    <w:p>
                      <w:pPr>
                        <w:numPr>
                          <w:ilvl w:val="0"/>
                          <w:numId w:val="6"/>
                        </w:numPr>
                        <w:tabs>
                          <w:tab w:val="left" w:pos="256"/>
                        </w:tabs>
                        <w:spacing w:before="0" w:line="228" w:lineRule="exact"/>
                        <w:ind w:left="255" w:right="0" w:hanging="256"/>
                        <w:jc w:val="left"/>
                        <w:rPr>
                          <w:sz w:val="20"/>
                        </w:rPr>
                      </w:pPr>
                      <w:r>
                        <w:rPr>
                          <w:sz w:val="20"/>
                        </w:rPr>
                        <w:t>便携</w:t>
                      </w:r>
                    </w:p>
                  </w:txbxContent>
                </v:textbox>
                <w10:wrap type="topAndBottom"/>
              </v:shape>
            </w:pict>
          </mc:Fallback>
        </mc:AlternateContent>
      </w:r>
    </w:p>
    <w:p>
      <w:pPr>
        <w:pStyle w:val="6"/>
        <w:spacing w:before="11"/>
        <w:rPr>
          <w:sz w:val="20"/>
        </w:rPr>
      </w:pPr>
    </w:p>
    <w:p>
      <w:pPr>
        <w:pStyle w:val="6"/>
        <w:spacing w:before="7"/>
        <w:rPr>
          <w:sz w:val="11"/>
        </w:rPr>
      </w:pPr>
    </w:p>
    <w:p>
      <w:pPr>
        <w:pStyle w:val="6"/>
        <w:spacing w:before="11"/>
        <w:rPr>
          <w:sz w:val="4"/>
        </w:rPr>
      </w:pPr>
    </w:p>
    <w:p>
      <w:pPr>
        <w:pStyle w:val="6"/>
        <w:spacing w:before="7"/>
        <w:rPr>
          <w:sz w:val="5"/>
        </w:rPr>
      </w:pPr>
    </w:p>
    <w:p>
      <w:pPr>
        <w:pStyle w:val="6"/>
        <w:spacing w:line="254" w:lineRule="exact"/>
        <w:ind w:left="5620"/>
        <w:rPr>
          <w:sz w:val="20"/>
        </w:rPr>
      </w:pPr>
      <w:r>
        <w:rPr>
          <w:position w:val="-4"/>
          <w:sz w:val="20"/>
        </w:rPr>
        <mc:AlternateContent>
          <mc:Choice Requires="wps">
            <w:drawing>
              <wp:inline distT="0" distB="0" distL="114300" distR="114300">
                <wp:extent cx="664210" cy="161925"/>
                <wp:effectExtent l="0" t="0" r="0" b="0"/>
                <wp:docPr id="110" name="文本框 9"/>
                <wp:cNvGraphicFramePr/>
                <a:graphic xmlns:a="http://schemas.openxmlformats.org/drawingml/2006/main">
                  <a:graphicData uri="http://schemas.microsoft.com/office/word/2010/wordprocessingShape">
                    <wps:wsp>
                      <wps:cNvSpPr txBox="1"/>
                      <wps:spPr>
                        <a:xfrm>
                          <a:off x="0" y="0"/>
                          <a:ext cx="664210" cy="161925"/>
                        </a:xfrm>
                        <a:prstGeom prst="rect">
                          <a:avLst/>
                        </a:prstGeom>
                        <a:noFill/>
                        <a:ln>
                          <a:noFill/>
                        </a:ln>
                      </wps:spPr>
                      <wps:txbx>
                        <w:txbxContent>
                          <w:p>
                            <w:pPr>
                              <w:numPr>
                                <w:ilvl w:val="0"/>
                                <w:numId w:val="7"/>
                              </w:numPr>
                              <w:tabs>
                                <w:tab w:val="left" w:pos="226"/>
                              </w:tabs>
                              <w:spacing w:before="0" w:line="255" w:lineRule="exact"/>
                              <w:ind w:left="225" w:right="0" w:hanging="226"/>
                              <w:jc w:val="left"/>
                              <w:rPr>
                                <w:sz w:val="20"/>
                              </w:rPr>
                            </w:pPr>
                            <w:r>
                              <w:rPr>
                                <w:sz w:val="20"/>
                              </w:rPr>
                              <w:t>操作简单</w:t>
                            </w:r>
                          </w:p>
                        </w:txbxContent>
                      </wps:txbx>
                      <wps:bodyPr lIns="0" tIns="0" rIns="0" bIns="0" upright="1"/>
                    </wps:wsp>
                  </a:graphicData>
                </a:graphic>
              </wp:inline>
            </w:drawing>
          </mc:Choice>
          <mc:Fallback>
            <w:pict>
              <v:shape id="文本框 9" o:spid="_x0000_s1026" o:spt="202" type="#_x0000_t202" style="height:12.75pt;width:52.3pt;" filled="f" stroked="f" coordsize="21600,21600" o:gfxdata="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O/Twd1AAAAAQBAAAPAAAAAAAAAAEAIAAA&#10;ACIAAABkcnMvZG93bnJldi54bWxQSwECFAAUAAAACACHTuJAYEKKFJ4BAAAlAwAADgAAAAAAAAAB&#10;ACAAAAAjAQAAZHJzL2Uyb0RvYy54bWxQSwUGAAAAAAYABgBZAQAAMwUAAAAA&#10;">
                <v:fill on="f" focussize="0,0"/>
                <v:stroke on="f"/>
                <v:imagedata o:title=""/>
                <o:lock v:ext="edit" aspectratio="f"/>
                <v:textbox inset="0mm,0mm,0mm,0mm">
                  <w:txbxContent>
                    <w:p>
                      <w:pPr>
                        <w:numPr>
                          <w:ilvl w:val="0"/>
                          <w:numId w:val="7"/>
                        </w:numPr>
                        <w:tabs>
                          <w:tab w:val="left" w:pos="226"/>
                        </w:tabs>
                        <w:spacing w:before="0" w:line="255" w:lineRule="exact"/>
                        <w:ind w:left="225" w:right="0" w:hanging="226"/>
                        <w:jc w:val="left"/>
                        <w:rPr>
                          <w:sz w:val="20"/>
                        </w:rPr>
                      </w:pPr>
                      <w:r>
                        <w:rPr>
                          <w:sz w:val="20"/>
                        </w:rPr>
                        <w:t>操作简单</w:t>
                      </w:r>
                    </w:p>
                  </w:txbxContent>
                </v:textbox>
                <w10:wrap type="none"/>
                <w10:anchorlock/>
              </v:shape>
            </w:pict>
          </mc:Fallback>
        </mc:AlternateContent>
      </w:r>
    </w:p>
    <w:p>
      <w:pPr>
        <w:pStyle w:val="6"/>
        <w:spacing w:before="1"/>
        <w:rPr>
          <w:sz w:val="5"/>
        </w:rPr>
      </w:pPr>
    </w:p>
    <w:p>
      <w:pPr>
        <w:tabs>
          <w:tab w:val="left" w:pos="5620"/>
        </w:tabs>
        <w:spacing w:line="240" w:lineRule="auto"/>
        <w:ind w:left="645" w:right="0" w:firstLine="0"/>
        <w:rPr>
          <w:sz w:val="20"/>
        </w:rPr>
      </w:pPr>
      <w:r>
        <w:rPr>
          <w:position w:val="26"/>
          <w:sz w:val="20"/>
        </w:rPr>
        <mc:AlternateContent>
          <mc:Choice Requires="wps">
            <w:drawing>
              <wp:inline distT="0" distB="0" distL="114300" distR="114300">
                <wp:extent cx="1635760" cy="409575"/>
                <wp:effectExtent l="0" t="0" r="0" b="0"/>
                <wp:docPr id="111" name="文本框 10"/>
                <wp:cNvGraphicFramePr/>
                <a:graphic xmlns:a="http://schemas.openxmlformats.org/drawingml/2006/main">
                  <a:graphicData uri="http://schemas.microsoft.com/office/word/2010/wordprocessingShape">
                    <wps:wsp>
                      <wps:cNvSpPr txBox="1"/>
                      <wps:spPr>
                        <a:xfrm>
                          <a:off x="0" y="0"/>
                          <a:ext cx="1635760" cy="409575"/>
                        </a:xfrm>
                        <a:prstGeom prst="rect">
                          <a:avLst/>
                        </a:prstGeom>
                        <a:noFill/>
                        <a:ln>
                          <a:noFill/>
                        </a:ln>
                      </wps:spPr>
                      <wps:txbx>
                        <w:txbxContent>
                          <w:p>
                            <w:pPr>
                              <w:numPr>
                                <w:ilvl w:val="0"/>
                                <w:numId w:val="8"/>
                              </w:numPr>
                              <w:tabs>
                                <w:tab w:val="left" w:pos="156"/>
                              </w:tabs>
                              <w:spacing w:before="0" w:line="240" w:lineRule="exact"/>
                              <w:ind w:left="155" w:right="0" w:hanging="156"/>
                              <w:jc w:val="left"/>
                              <w:rPr>
                                <w:sz w:val="20"/>
                              </w:rPr>
                            </w:pPr>
                            <w:r>
                              <w:rPr>
                                <w:sz w:val="20"/>
                              </w:rPr>
                              <w:t>液晶显示器显示在C°或°F</w:t>
                            </w:r>
                          </w:p>
                          <w:p>
                            <w:pPr>
                              <w:numPr>
                                <w:ilvl w:val="0"/>
                                <w:numId w:val="8"/>
                              </w:numPr>
                              <w:tabs>
                                <w:tab w:val="left" w:pos="156"/>
                              </w:tabs>
                              <w:spacing w:before="128"/>
                              <w:ind w:left="155" w:right="0" w:hanging="156"/>
                              <w:jc w:val="left"/>
                              <w:rPr>
                                <w:sz w:val="20"/>
                              </w:rPr>
                            </w:pPr>
                            <w:r>
                              <w:rPr>
                                <w:sz w:val="20"/>
                              </w:rPr>
                              <w:t>干燥剂干燥室瞬时读数</w:t>
                            </w:r>
                          </w:p>
                        </w:txbxContent>
                      </wps:txbx>
                      <wps:bodyPr lIns="0" tIns="0" rIns="0" bIns="0" upright="1"/>
                    </wps:wsp>
                  </a:graphicData>
                </a:graphic>
              </wp:inline>
            </w:drawing>
          </mc:Choice>
          <mc:Fallback>
            <w:pict>
              <v:shape id="文本框 10" o:spid="_x0000_s1026" o:spt="202" type="#_x0000_t202" style="height:32.25pt;width:128.8pt;" filled="f" stroked="f" coordsize="21600,21600" o:gfxdata="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5W7QY1QAAAAQBAAAPAAAAAAAAAAEA&#10;IAAAACIAAABkcnMvZG93bnJldi54bWxQSwECFAAUAAAACACHTuJAjuVmtqABAAAnAwAADgAAAAAA&#10;AAABACAAAAAkAQAAZHJzL2Uyb0RvYy54bWxQSwUGAAAAAAYABgBZAQAANgUAAAAA&#10;">
                <v:fill on="f" focussize="0,0"/>
                <v:stroke on="f"/>
                <v:imagedata o:title=""/>
                <o:lock v:ext="edit" aspectratio="f"/>
                <v:textbox inset="0mm,0mm,0mm,0mm">
                  <w:txbxContent>
                    <w:p>
                      <w:pPr>
                        <w:numPr>
                          <w:ilvl w:val="0"/>
                          <w:numId w:val="8"/>
                        </w:numPr>
                        <w:tabs>
                          <w:tab w:val="left" w:pos="156"/>
                        </w:tabs>
                        <w:spacing w:before="0" w:line="240" w:lineRule="exact"/>
                        <w:ind w:left="155" w:right="0" w:hanging="156"/>
                        <w:jc w:val="left"/>
                        <w:rPr>
                          <w:sz w:val="20"/>
                        </w:rPr>
                      </w:pPr>
                      <w:r>
                        <w:rPr>
                          <w:sz w:val="20"/>
                        </w:rPr>
                        <w:t>液晶显示器显示在C°或°F</w:t>
                      </w:r>
                    </w:p>
                    <w:p>
                      <w:pPr>
                        <w:numPr>
                          <w:ilvl w:val="0"/>
                          <w:numId w:val="8"/>
                        </w:numPr>
                        <w:tabs>
                          <w:tab w:val="left" w:pos="156"/>
                        </w:tabs>
                        <w:spacing w:before="128"/>
                        <w:ind w:left="155" w:right="0" w:hanging="156"/>
                        <w:jc w:val="left"/>
                        <w:rPr>
                          <w:sz w:val="20"/>
                        </w:rPr>
                      </w:pPr>
                      <w:r>
                        <w:rPr>
                          <w:sz w:val="20"/>
                        </w:rPr>
                        <w:t>干燥剂干燥室瞬时读数</w:t>
                      </w:r>
                    </w:p>
                  </w:txbxContent>
                </v:textbox>
                <w10:wrap type="none"/>
                <w10:anchorlock/>
              </v:shape>
            </w:pict>
          </mc:Fallback>
        </mc:AlternateContent>
      </w:r>
      <w:r>
        <w:rPr>
          <w:position w:val="26"/>
          <w:sz w:val="20"/>
        </w:rPr>
        <w:tab/>
      </w:r>
      <w:r>
        <w:rPr>
          <w:sz w:val="20"/>
        </w:rPr>
        <mc:AlternateContent>
          <mc:Choice Requires="wps">
            <w:drawing>
              <wp:inline distT="0" distB="0" distL="114300" distR="114300">
                <wp:extent cx="1604010" cy="434340"/>
                <wp:effectExtent l="0" t="0" r="0" b="0"/>
                <wp:docPr id="112" name="文本框 11"/>
                <wp:cNvGraphicFramePr/>
                <a:graphic xmlns:a="http://schemas.openxmlformats.org/drawingml/2006/main">
                  <a:graphicData uri="http://schemas.microsoft.com/office/word/2010/wordprocessingShape">
                    <wps:wsp>
                      <wps:cNvSpPr txBox="1"/>
                      <wps:spPr>
                        <a:xfrm>
                          <a:off x="0" y="0"/>
                          <a:ext cx="1604010" cy="434340"/>
                        </a:xfrm>
                        <a:prstGeom prst="rect">
                          <a:avLst/>
                        </a:prstGeom>
                        <a:noFill/>
                        <a:ln>
                          <a:noFill/>
                        </a:ln>
                      </wps:spPr>
                      <wps:txbx>
                        <w:txbxContent>
                          <w:p>
                            <w:pPr>
                              <w:numPr>
                                <w:ilvl w:val="0"/>
                                <w:numId w:val="9"/>
                              </w:numPr>
                              <w:tabs>
                                <w:tab w:val="left" w:pos="211"/>
                              </w:tabs>
                              <w:spacing w:before="0" w:line="234" w:lineRule="exact"/>
                              <w:ind w:left="210" w:right="0" w:hanging="211"/>
                              <w:jc w:val="left"/>
                              <w:rPr>
                                <w:sz w:val="20"/>
                              </w:rPr>
                            </w:pPr>
                            <w:r>
                              <w:rPr>
                                <w:sz w:val="20"/>
                              </w:rPr>
                              <w:t>150小时连续运行</w:t>
                            </w:r>
                          </w:p>
                          <w:p>
                            <w:pPr>
                              <w:numPr>
                                <w:ilvl w:val="0"/>
                                <w:numId w:val="9"/>
                              </w:numPr>
                              <w:tabs>
                                <w:tab w:val="left" w:pos="106"/>
                              </w:tabs>
                              <w:spacing w:before="196" w:line="254" w:lineRule="exact"/>
                              <w:ind w:left="105" w:right="0" w:hanging="106"/>
                              <w:jc w:val="left"/>
                              <w:rPr>
                                <w:sz w:val="20"/>
                              </w:rPr>
                            </w:pPr>
                            <w:r>
                              <w:rPr>
                                <w:sz w:val="20"/>
                              </w:rPr>
                              <w:t>国内外湿度标准的校准证书</w:t>
                            </w:r>
                          </w:p>
                        </w:txbxContent>
                      </wps:txbx>
                      <wps:bodyPr lIns="0" tIns="0" rIns="0" bIns="0" upright="1"/>
                    </wps:wsp>
                  </a:graphicData>
                </a:graphic>
              </wp:inline>
            </w:drawing>
          </mc:Choice>
          <mc:Fallback>
            <w:pict>
              <v:shape id="文本框 11" o:spid="_x0000_s1026" o:spt="202" type="#_x0000_t202" style="height:34.2pt;width:126.3pt;" filled="f" stroked="f" coordsize="21600,21600" o:gfxdata="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o+8CG9QAAAAEAQAADwAAAAAAAAABACAA&#10;AAAiAAAAZHJzL2Rvd25yZXYueG1sUEsBAhQAFAAAAAgAh07iQAVVjOifAQAAJwMAAA4AAAAAAAAA&#10;AQAgAAAAIwEAAGRycy9lMm9Eb2MueG1sUEsFBgAAAAAGAAYAWQEAADQFAAAAAA==&#10;">
                <v:fill on="f" focussize="0,0"/>
                <v:stroke on="f"/>
                <v:imagedata o:title=""/>
                <o:lock v:ext="edit" aspectratio="f"/>
                <v:textbox inset="0mm,0mm,0mm,0mm">
                  <w:txbxContent>
                    <w:p>
                      <w:pPr>
                        <w:numPr>
                          <w:ilvl w:val="0"/>
                          <w:numId w:val="9"/>
                        </w:numPr>
                        <w:tabs>
                          <w:tab w:val="left" w:pos="211"/>
                        </w:tabs>
                        <w:spacing w:before="0" w:line="234" w:lineRule="exact"/>
                        <w:ind w:left="210" w:right="0" w:hanging="211"/>
                        <w:jc w:val="left"/>
                        <w:rPr>
                          <w:sz w:val="20"/>
                        </w:rPr>
                      </w:pPr>
                      <w:r>
                        <w:rPr>
                          <w:sz w:val="20"/>
                        </w:rPr>
                        <w:t>150小时连续运行</w:t>
                      </w:r>
                    </w:p>
                    <w:p>
                      <w:pPr>
                        <w:numPr>
                          <w:ilvl w:val="0"/>
                          <w:numId w:val="9"/>
                        </w:numPr>
                        <w:tabs>
                          <w:tab w:val="left" w:pos="106"/>
                        </w:tabs>
                        <w:spacing w:before="196" w:line="254" w:lineRule="exact"/>
                        <w:ind w:left="105" w:right="0" w:hanging="106"/>
                        <w:jc w:val="left"/>
                        <w:rPr>
                          <w:sz w:val="20"/>
                        </w:rPr>
                      </w:pPr>
                      <w:r>
                        <w:rPr>
                          <w:sz w:val="20"/>
                        </w:rPr>
                        <w:t>国内外湿度标准的校准证书</w:t>
                      </w:r>
                    </w:p>
                  </w:txbxContent>
                </v:textbox>
                <w10:wrap type="none"/>
                <w10:anchorlock/>
              </v:shape>
            </w:pict>
          </mc:Fallback>
        </mc:AlternateContent>
      </w:r>
    </w:p>
    <w:p>
      <w:pPr>
        <w:pStyle w:val="6"/>
        <w:spacing w:before="6"/>
        <w:rPr>
          <w:sz w:val="8"/>
        </w:rPr>
      </w:pPr>
      <w:r>
        <mc:AlternateContent>
          <mc:Choice Requires="wps">
            <w:drawing>
              <wp:anchor distT="0" distB="0" distL="0" distR="0" simplePos="0" relativeHeight="251668480" behindDoc="1" locked="0" layoutInCell="1" allowOverlap="1">
                <wp:simplePos x="0" y="0"/>
                <wp:positionH relativeFrom="page">
                  <wp:posOffset>777875</wp:posOffset>
                </wp:positionH>
                <wp:positionV relativeFrom="paragraph">
                  <wp:posOffset>83820</wp:posOffset>
                </wp:positionV>
                <wp:extent cx="1127760" cy="145415"/>
                <wp:effectExtent l="0" t="0" r="0" b="0"/>
                <wp:wrapTopAndBottom/>
                <wp:docPr id="125" name="文本框 12"/>
                <wp:cNvGraphicFramePr/>
                <a:graphic xmlns:a="http://schemas.openxmlformats.org/drawingml/2006/main">
                  <a:graphicData uri="http://schemas.microsoft.com/office/word/2010/wordprocessingShape">
                    <wps:wsp>
                      <wps:cNvSpPr txBox="1"/>
                      <wps:spPr>
                        <a:xfrm>
                          <a:off x="0" y="0"/>
                          <a:ext cx="1127760" cy="145415"/>
                        </a:xfrm>
                        <a:prstGeom prst="rect">
                          <a:avLst/>
                        </a:prstGeom>
                        <a:noFill/>
                        <a:ln>
                          <a:noFill/>
                        </a:ln>
                      </wps:spPr>
                      <wps:txbx>
                        <w:txbxContent>
                          <w:p>
                            <w:pPr>
                              <w:numPr>
                                <w:ilvl w:val="0"/>
                                <w:numId w:val="10"/>
                              </w:numPr>
                              <w:tabs>
                                <w:tab w:val="left" w:pos="156"/>
                              </w:tabs>
                              <w:spacing w:before="0" w:line="228" w:lineRule="exact"/>
                              <w:ind w:left="155" w:right="0" w:hanging="156"/>
                              <w:jc w:val="left"/>
                              <w:rPr>
                                <w:sz w:val="20"/>
                              </w:rPr>
                            </w:pPr>
                            <w:r>
                              <w:rPr>
                                <w:sz w:val="20"/>
                              </w:rPr>
                              <w:t>“自动校准”特性</w:t>
                            </w:r>
                          </w:p>
                        </w:txbxContent>
                      </wps:txbx>
                      <wps:bodyPr lIns="0" tIns="0" rIns="0" bIns="0" upright="1"/>
                    </wps:wsp>
                  </a:graphicData>
                </a:graphic>
              </wp:anchor>
            </w:drawing>
          </mc:Choice>
          <mc:Fallback>
            <w:pict>
              <v:shape id="文本框 12" o:spid="_x0000_s1026" o:spt="202" type="#_x0000_t202" style="position:absolute;left:0pt;margin-left:61.25pt;margin-top:6.6pt;height:11.45pt;width:88.8pt;mso-position-horizontal-relative:page;mso-wrap-distance-bottom:0pt;mso-wrap-distance-top:0pt;z-index:-251648000;mso-width-relative:page;mso-height-relative:page;" filled="f" stroked="f" coordsize="21600,21600" o:gfxdata="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bycP81gAAAAkBAAAPAAAAAAAAAAEA&#10;IAAAACIAAABkcnMvZG93bnJldi54bWxQSwECFAAUAAAACACHTuJAErKXnZ8BAAAnAwAADgAAAAAA&#10;AAABACAAAAAlAQAAZHJzL2Uyb0RvYy54bWxQSwUGAAAAAAYABgBZAQAANgUAAAAA&#10;">
                <v:fill on="f" focussize="0,0"/>
                <v:stroke on="f"/>
                <v:imagedata o:title=""/>
                <o:lock v:ext="edit" aspectratio="f"/>
                <v:textbox inset="0mm,0mm,0mm,0mm">
                  <w:txbxContent>
                    <w:p>
                      <w:pPr>
                        <w:numPr>
                          <w:ilvl w:val="0"/>
                          <w:numId w:val="10"/>
                        </w:numPr>
                        <w:tabs>
                          <w:tab w:val="left" w:pos="156"/>
                        </w:tabs>
                        <w:spacing w:before="0" w:line="228" w:lineRule="exact"/>
                        <w:ind w:left="155" w:right="0" w:hanging="156"/>
                        <w:jc w:val="left"/>
                        <w:rPr>
                          <w:sz w:val="20"/>
                        </w:rPr>
                      </w:pPr>
                      <w:r>
                        <w:rPr>
                          <w:sz w:val="20"/>
                        </w:rPr>
                        <w:t>“自动校准”特性</w:t>
                      </w:r>
                    </w:p>
                  </w:txbxContent>
                </v:textbox>
                <w10:wrap type="topAndBottom"/>
              </v:shape>
            </w:pict>
          </mc:Fallback>
        </mc:AlternateContent>
      </w:r>
    </w:p>
    <w:p>
      <w:pPr>
        <w:pStyle w:val="6"/>
        <w:rPr>
          <w:sz w:val="20"/>
        </w:rPr>
      </w:pPr>
    </w:p>
    <w:p>
      <w:pPr>
        <w:pStyle w:val="6"/>
        <w:rPr>
          <w:sz w:val="20"/>
        </w:rPr>
      </w:pPr>
    </w:p>
    <w:p>
      <w:pPr>
        <w:pStyle w:val="6"/>
        <w:rPr>
          <w:sz w:val="20"/>
        </w:rPr>
      </w:pPr>
    </w:p>
    <w:p>
      <w:pPr>
        <w:pStyle w:val="6"/>
        <w:rPr>
          <w:sz w:val="20"/>
        </w:rPr>
      </w:pPr>
    </w:p>
    <w:p>
      <w:pPr>
        <w:pStyle w:val="6"/>
        <w:spacing w:before="11"/>
        <w:rPr>
          <w:sz w:val="15"/>
        </w:rPr>
      </w:pPr>
    </w:p>
    <w:p>
      <w:pPr>
        <w:spacing w:after="0"/>
        <w:rPr>
          <w:sz w:val="15"/>
        </w:rPr>
        <w:sectPr>
          <w:headerReference r:id="rId3" w:type="default"/>
          <w:type w:val="continuous"/>
          <w:pgSz w:w="11910" w:h="16840"/>
          <w:pgMar w:top="2040" w:right="580" w:bottom="0" w:left="580" w:header="0" w:footer="720" w:gutter="0"/>
        </w:sectPr>
      </w:pPr>
    </w:p>
    <w:p>
      <w:pPr>
        <w:spacing w:before="66"/>
        <w:ind w:left="200" w:right="0" w:firstLine="0"/>
        <w:jc w:val="left"/>
        <w:rPr>
          <w:sz w:val="24"/>
        </w:rPr>
      </w:pPr>
      <w:r>
        <mc:AlternateContent>
          <mc:Choice Requires="wpg">
            <w:drawing>
              <wp:anchor distT="0" distB="0" distL="114300" distR="114300" simplePos="0" relativeHeight="250987520" behindDoc="1" locked="0" layoutInCell="1" allowOverlap="1">
                <wp:simplePos x="0" y="0"/>
                <wp:positionH relativeFrom="page">
                  <wp:posOffset>431800</wp:posOffset>
                </wp:positionH>
                <wp:positionV relativeFrom="page">
                  <wp:posOffset>2056765</wp:posOffset>
                </wp:positionV>
                <wp:extent cx="7128510" cy="7519035"/>
                <wp:effectExtent l="3810" t="0" r="11430" b="5715"/>
                <wp:wrapNone/>
                <wp:docPr id="11" name="组合 13"/>
                <wp:cNvGraphicFramePr/>
                <a:graphic xmlns:a="http://schemas.openxmlformats.org/drawingml/2006/main">
                  <a:graphicData uri="http://schemas.microsoft.com/office/word/2010/wordprocessingGroup">
                    <wpg:wgp>
                      <wpg:cNvGrpSpPr/>
                      <wpg:grpSpPr>
                        <a:xfrm>
                          <a:off x="0" y="0"/>
                          <a:ext cx="7128510" cy="7519035"/>
                          <a:chOff x="680" y="3239"/>
                          <a:chExt cx="11226" cy="11841"/>
                        </a:xfrm>
                      </wpg:grpSpPr>
                      <pic:pic xmlns:pic="http://schemas.openxmlformats.org/drawingml/2006/picture">
                        <pic:nvPicPr>
                          <pic:cNvPr id="2" name="图片 14"/>
                          <pic:cNvPicPr>
                            <a:picLocks noChangeAspect="1"/>
                          </pic:cNvPicPr>
                        </pic:nvPicPr>
                        <pic:blipFill>
                          <a:blip r:embed="rId7"/>
                          <a:stretch>
                            <a:fillRect/>
                          </a:stretch>
                        </pic:blipFill>
                        <pic:spPr>
                          <a:xfrm>
                            <a:off x="8103" y="3239"/>
                            <a:ext cx="3802" cy="11655"/>
                          </a:xfrm>
                          <a:prstGeom prst="rect">
                            <a:avLst/>
                          </a:prstGeom>
                          <a:noFill/>
                          <a:ln>
                            <a:noFill/>
                          </a:ln>
                        </pic:spPr>
                      </pic:pic>
                      <wps:wsp>
                        <wps:cNvPr id="4" name="矩形 15"/>
                        <wps:cNvSpPr/>
                        <wps:spPr>
                          <a:xfrm>
                            <a:off x="681" y="10602"/>
                            <a:ext cx="10543" cy="4477"/>
                          </a:xfrm>
                          <a:prstGeom prst="rect">
                            <a:avLst/>
                          </a:prstGeom>
                          <a:noFill/>
                          <a:ln w="1270" cap="flat" cmpd="sng">
                            <a:solidFill>
                              <a:srgbClr val="002856"/>
                            </a:solidFill>
                            <a:prstDash val="solid"/>
                            <a:miter/>
                            <a:headEnd type="none" w="med" len="med"/>
                            <a:tailEnd type="none" w="med" len="med"/>
                          </a:ln>
                        </wps:spPr>
                        <wps:bodyPr upright="1"/>
                      </wps:wsp>
                      <wps:wsp>
                        <wps:cNvPr id="6" name="矩形 16"/>
                        <wps:cNvSpPr/>
                        <wps:spPr>
                          <a:xfrm>
                            <a:off x="680" y="10601"/>
                            <a:ext cx="10545" cy="511"/>
                          </a:xfrm>
                          <a:prstGeom prst="rect">
                            <a:avLst/>
                          </a:prstGeom>
                          <a:solidFill>
                            <a:srgbClr val="002856"/>
                          </a:solidFill>
                          <a:ln>
                            <a:noFill/>
                          </a:ln>
                        </wps:spPr>
                        <wps:bodyPr upright="1"/>
                      </wps:wsp>
                      <pic:pic xmlns:pic="http://schemas.openxmlformats.org/drawingml/2006/picture">
                        <pic:nvPicPr>
                          <pic:cNvPr id="8" name="图片 17"/>
                          <pic:cNvPicPr>
                            <a:picLocks noChangeAspect="1"/>
                          </pic:cNvPicPr>
                        </pic:nvPicPr>
                        <pic:blipFill>
                          <a:blip r:embed="rId8"/>
                          <a:stretch>
                            <a:fillRect/>
                          </a:stretch>
                        </pic:blipFill>
                        <pic:spPr>
                          <a:xfrm>
                            <a:off x="6676" y="3567"/>
                            <a:ext cx="4509" cy="5213"/>
                          </a:xfrm>
                          <a:prstGeom prst="rect">
                            <a:avLst/>
                          </a:prstGeom>
                          <a:noFill/>
                          <a:ln>
                            <a:noFill/>
                          </a:ln>
                        </pic:spPr>
                      </pic:pic>
                      <pic:pic xmlns:pic="http://schemas.openxmlformats.org/drawingml/2006/picture">
                        <pic:nvPicPr>
                          <pic:cNvPr id="9" name="图片 18"/>
                          <pic:cNvPicPr>
                            <a:picLocks noChangeAspect="1"/>
                          </pic:cNvPicPr>
                        </pic:nvPicPr>
                        <pic:blipFill>
                          <a:blip r:embed="rId9"/>
                          <a:stretch>
                            <a:fillRect/>
                          </a:stretch>
                        </pic:blipFill>
                        <pic:spPr>
                          <a:xfrm>
                            <a:off x="7322" y="3826"/>
                            <a:ext cx="640" cy="560"/>
                          </a:xfrm>
                          <a:prstGeom prst="rect">
                            <a:avLst/>
                          </a:prstGeom>
                          <a:noFill/>
                          <a:ln>
                            <a:noFill/>
                          </a:ln>
                        </pic:spPr>
                      </pic:pic>
                      <pic:pic xmlns:pic="http://schemas.openxmlformats.org/drawingml/2006/picture">
                        <pic:nvPicPr>
                          <pic:cNvPr id="10" name="图片 19"/>
                          <pic:cNvPicPr>
                            <a:picLocks noChangeAspect="1"/>
                          </pic:cNvPicPr>
                        </pic:nvPicPr>
                        <pic:blipFill>
                          <a:blip r:embed="rId10"/>
                          <a:stretch>
                            <a:fillRect/>
                          </a:stretch>
                        </pic:blipFill>
                        <pic:spPr>
                          <a:xfrm>
                            <a:off x="7384" y="4535"/>
                            <a:ext cx="560" cy="400"/>
                          </a:xfrm>
                          <a:prstGeom prst="rect">
                            <a:avLst/>
                          </a:prstGeom>
                          <a:noFill/>
                          <a:ln>
                            <a:noFill/>
                          </a:ln>
                        </pic:spPr>
                      </pic:pic>
                    </wpg:wgp>
                  </a:graphicData>
                </a:graphic>
              </wp:anchor>
            </w:drawing>
          </mc:Choice>
          <mc:Fallback>
            <w:pict>
              <v:group id="组合 13" o:spid="_x0000_s1026" o:spt="203" style="position:absolute;left:0pt;margin-left:34pt;margin-top:161.95pt;height:592.05pt;width:561.3pt;mso-position-horizontal-relative:page;mso-position-vertical-relative:page;z-index:-252328960;mso-width-relative:page;mso-height-relative:page;" coordorigin="680,3239" coordsize="11226,11841" o:gfxdata="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">
                <o:lock v:ext="edit" aspectratio="f"/>
                <v:shape id="图片 14" o:spid="_x0000_s1026" o:spt="75" alt="" type="#_x0000_t75" style="position:absolute;left:8103;top:3239;height:11655;width:3802;" filled="f" o:preferrelative="t" stroked="f" coordsize="21600,21600" o:gfxdata="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vF8hugAAANoA&#10;AAAPAAAAAAAAAAEAIAAAACIAAABkcnMvZG93bnJldi54bWxQSwECFAAUAAAACACHTuJAMy8FnjsA&#10;AAA5AAAAEAAAAAAAAAABACAAAAAJAQAAZHJzL3NoYXBleG1sLnhtbFBLBQYAAAAABgAGAFsBAACz&#10;AwAAAAA=&#10;">
                  <v:fill on="f" focussize="0,0"/>
                  <v:stroke on="f"/>
                  <v:imagedata r:id="rId7" o:title=""/>
                  <o:lock v:ext="edit" aspectratio="t"/>
                </v:shape>
                <v:rect id="矩形 15" o:spid="_x0000_s1026" o:spt="1" style="position:absolute;left:681;top:10602;height:4477;width:10543;" filled="f" stroked="t" coordsize="21600,21600" o:gfxdata="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ux1AvQAA&#10;ANoAAAAPAAAAAAAAAAEAIAAAACIAAABkcnMvZG93bnJldi54bWxQSwECFAAUAAAACACHTuJAMy8F&#10;njsAAAA5AAAAEAAAAAAAAAABACAAAAAMAQAAZHJzL3NoYXBleG1sLnhtbFBLBQYAAAAABgAGAFsB&#10;AAC2AwAAAAA=&#10;">
                  <v:fill on="f" focussize="0,0"/>
                  <v:stroke weight="0.1pt" color="#002856" joinstyle="miter"/>
                  <v:imagedata o:title=""/>
                  <o:lock v:ext="edit" aspectratio="f"/>
                </v:rect>
                <v:rect id="矩形 16" o:spid="_x0000_s1026" o:spt="1" style="position:absolute;left:680;top:10601;height:511;width:10545;" fillcolor="#002856" filled="t" stroked="f" coordsize="21600,21600" o:gfxdata="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rpGaugAAANoA&#10;AAAPAAAAAAAAAAEAIAAAACIAAABkcnMvZG93bnJldi54bWxQSwECFAAUAAAACACHTuJAMy8FnjsA&#10;AAA5AAAAEAAAAAAAAAABACAAAAAJAQAAZHJzL3NoYXBleG1sLnhtbFBLBQYAAAAABgAGAFsBAACz&#10;AwAAAAA=&#10;">
                  <v:fill on="t" focussize="0,0"/>
                  <v:stroke on="f"/>
                  <v:imagedata o:title=""/>
                  <o:lock v:ext="edit" aspectratio="f"/>
                </v:rect>
                <v:shape id="图片 17" o:spid="_x0000_s1026" o:spt="75" alt="" type="#_x0000_t75" style="position:absolute;left:6676;top:3567;height:5213;width:4509;" filled="f" o:preferrelative="t" stroked="f" coordsize="21600,21600" o:gfxdata="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thtX62AAAA2gAAAA8A&#10;AAAAAAAAAQAgAAAAIgAAAGRycy9kb3ducmV2LnhtbFBLAQIUABQAAAAIAIdO4kAzLwWeOwAAADkA&#10;AAAQAAAAAAAAAAEAIAAAAAUBAABkcnMvc2hhcGV4bWwueG1sUEsFBgAAAAAGAAYAWwEAAK8DAAAA&#10;AA==&#10;">
                  <v:fill on="f" focussize="0,0"/>
                  <v:stroke on="f"/>
                  <v:imagedata r:id="rId8" o:title=""/>
                  <o:lock v:ext="edit" aspectratio="t"/>
                </v:shape>
                <v:shape id="图片 18" o:spid="_x0000_s1026" o:spt="75" alt="" type="#_x0000_t75" style="position:absolute;left:7322;top:3826;height:560;width:640;" filled="f" o:preferrelative="t" stroked="f" coordsize="21600,21600" o:gfxdata="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HxVVvQAA&#10;ANoAAAAPAAAAAAAAAAEAIAAAACIAAABkcnMvZG93bnJldi54bWxQSwECFAAUAAAACACHTuJAMy8F&#10;njsAAAA5AAAAEAAAAAAAAAABACAAAAAMAQAAZHJzL3NoYXBleG1sLnhtbFBLBQYAAAAABgAGAFsB&#10;AAC2AwAAAAA=&#10;">
                  <v:fill on="f" focussize="0,0"/>
                  <v:stroke on="f"/>
                  <v:imagedata r:id="rId9" o:title=""/>
                  <o:lock v:ext="edit" aspectratio="t"/>
                </v:shape>
                <v:shape id="图片 19" o:spid="_x0000_s1026" o:spt="75" alt="" type="#_x0000_t75" style="position:absolute;left:7384;top:4535;height:400;width:560;" filled="f" o:preferrelative="t" stroked="f" coordsize="21600,21600" o:gfxdata="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cItwvQAA&#10;ANsAAAAPAAAAAAAAAAEAIAAAACIAAABkcnMvZG93bnJldi54bWxQSwECFAAUAAAACACHTuJAMy8F&#10;njsAAAA5AAAAEAAAAAAAAAABACAAAAAMAQAAZHJzL3NoYXBleG1sLnhtbFBLBQYAAAAABgAGAFsB&#10;AAC2AwAAAAA=&#10;">
                  <v:fill on="f" focussize="0,0"/>
                  <v:stroke on="f"/>
                  <v:imagedata r:id="rId10" o:title=""/>
                  <o:lock v:ext="edit" aspectratio="t"/>
                </v:shape>
              </v:group>
            </w:pict>
          </mc:Fallback>
        </mc:AlternateContent>
      </w:r>
      <w:r>
        <w:rPr>
          <w:color w:val="FFFFFF"/>
          <w:sz w:val="24"/>
        </w:rPr>
        <w:t>英国肖氏露点仪中国代表处</w:t>
      </w:r>
    </w:p>
    <w:p>
      <w:pPr>
        <w:spacing w:before="8" w:line="280" w:lineRule="auto"/>
        <w:ind w:left="215" w:right="38" w:firstLine="15"/>
        <w:jc w:val="left"/>
        <w:rPr>
          <w:sz w:val="24"/>
        </w:rPr>
      </w:pPr>
      <w:r>
        <w:rPr>
          <w:color w:val="FFFFFF"/>
          <w:sz w:val="24"/>
        </w:rPr>
        <w:t>英肖仪器仪表（上海）有限公司电话：021-66015906</w:t>
      </w:r>
    </w:p>
    <w:p>
      <w:pPr>
        <w:spacing w:before="171" w:line="340" w:lineRule="auto"/>
        <w:ind w:left="200" w:right="1477" w:firstLine="45"/>
        <w:jc w:val="left"/>
        <w:rPr>
          <w:sz w:val="24"/>
        </w:rPr>
      </w:pPr>
      <w:r>
        <w:br w:type="column"/>
      </w:r>
      <w:r>
        <w:fldChar w:fldCharType="begin"/>
      </w:r>
      <w:r>
        <w:instrText xml:space="preserve"> HYPERLINK "http://www.shawmeters.com.cn/" \h </w:instrText>
      </w:r>
      <w:r>
        <w:fldChar w:fldCharType="separate"/>
      </w:r>
      <w:r>
        <w:rPr>
          <w:color w:val="FFFFFF"/>
          <w:sz w:val="24"/>
        </w:rPr>
        <w:t xml:space="preserve">网址：www.shawmeters.com.cn </w:t>
      </w:r>
      <w:r>
        <w:rPr>
          <w:color w:val="FFFFFF"/>
          <w:sz w:val="24"/>
        </w:rPr>
        <w:fldChar w:fldCharType="end"/>
      </w:r>
      <w:r>
        <w:fldChar w:fldCharType="begin"/>
      </w:r>
      <w:r>
        <w:instrText xml:space="preserve"> HYPERLINK "mailto:shawchina2017@126.com" \h </w:instrText>
      </w:r>
      <w:r>
        <w:fldChar w:fldCharType="separate"/>
      </w:r>
      <w:r>
        <w:rPr>
          <w:color w:val="FFFFFF"/>
          <w:sz w:val="24"/>
        </w:rPr>
        <w:t>邮箱：shawchina2017@126.com</w:t>
      </w:r>
      <w:r>
        <w:rPr>
          <w:color w:val="FFFFFF"/>
          <w:sz w:val="24"/>
        </w:rPr>
        <w:fldChar w:fldCharType="end"/>
      </w:r>
    </w:p>
    <w:p>
      <w:pPr>
        <w:spacing w:after="0" w:line="340" w:lineRule="auto"/>
        <w:jc w:val="left"/>
        <w:rPr>
          <w:sz w:val="24"/>
        </w:rPr>
        <w:sectPr>
          <w:type w:val="continuous"/>
          <w:pgSz w:w="11910" w:h="16840"/>
          <w:pgMar w:top="2040" w:right="580" w:bottom="0" w:left="580" w:header="720" w:footer="720" w:gutter="0"/>
          <w:cols w:equalWidth="0" w:num="2">
            <w:col w:w="3631" w:space="2149"/>
            <w:col w:w="4970"/>
          </w:cols>
        </w:sectPr>
      </w:pPr>
    </w:p>
    <w:p>
      <w:pPr>
        <w:pStyle w:val="6"/>
        <w:rPr>
          <w:sz w:val="20"/>
        </w:rPr>
      </w:pPr>
    </w:p>
    <w:p>
      <w:pPr>
        <w:pStyle w:val="6"/>
        <w:spacing w:before="4"/>
        <w:rPr>
          <w:sz w:val="25"/>
        </w:rPr>
      </w:pPr>
    </w:p>
    <w:p>
      <w:pPr>
        <w:spacing w:before="51"/>
        <w:ind w:left="270" w:right="0" w:firstLine="0"/>
        <w:jc w:val="left"/>
        <w:rPr>
          <w:rFonts w:ascii="Calibri"/>
          <w:b/>
          <w:sz w:val="24"/>
        </w:rPr>
      </w:pPr>
      <w:r>
        <mc:AlternateContent>
          <mc:Choice Requires="wpg">
            <w:drawing>
              <wp:anchor distT="0" distB="0" distL="114300" distR="114300" simplePos="0" relativeHeight="250989568" behindDoc="1" locked="0" layoutInCell="1" allowOverlap="1">
                <wp:simplePos x="0" y="0"/>
                <wp:positionH relativeFrom="page">
                  <wp:posOffset>431800</wp:posOffset>
                </wp:positionH>
                <wp:positionV relativeFrom="paragraph">
                  <wp:posOffset>-44450</wp:posOffset>
                </wp:positionV>
                <wp:extent cx="6696075" cy="7956550"/>
                <wp:effectExtent l="3810" t="3810" r="5715" b="21590"/>
                <wp:wrapNone/>
                <wp:docPr id="40" name="组合 21"/>
                <wp:cNvGraphicFramePr/>
                <a:graphic xmlns:a="http://schemas.openxmlformats.org/drawingml/2006/main">
                  <a:graphicData uri="http://schemas.microsoft.com/office/word/2010/wordprocessingGroup">
                    <wpg:wgp>
                      <wpg:cNvGrpSpPr/>
                      <wpg:grpSpPr>
                        <a:xfrm>
                          <a:off x="0" y="0"/>
                          <a:ext cx="6696075" cy="7956550"/>
                          <a:chOff x="680" y="-71"/>
                          <a:chExt cx="10545" cy="12530"/>
                        </a:xfrm>
                      </wpg:grpSpPr>
                      <pic:pic xmlns:pic="http://schemas.openxmlformats.org/drawingml/2006/picture">
                        <pic:nvPicPr>
                          <pic:cNvPr id="12" name="图片 22"/>
                          <pic:cNvPicPr>
                            <a:picLocks noChangeAspect="1"/>
                          </pic:cNvPicPr>
                        </pic:nvPicPr>
                        <pic:blipFill>
                          <a:blip r:embed="rId11"/>
                          <a:stretch>
                            <a:fillRect/>
                          </a:stretch>
                        </pic:blipFill>
                        <pic:spPr>
                          <a:xfrm>
                            <a:off x="1866" y="1190"/>
                            <a:ext cx="4424" cy="3503"/>
                          </a:xfrm>
                          <a:prstGeom prst="rect">
                            <a:avLst/>
                          </a:prstGeom>
                          <a:noFill/>
                          <a:ln>
                            <a:noFill/>
                          </a:ln>
                        </pic:spPr>
                      </pic:pic>
                      <wps:wsp>
                        <wps:cNvPr id="13" name="矩形 23"/>
                        <wps:cNvSpPr/>
                        <wps:spPr>
                          <a:xfrm>
                            <a:off x="681" y="-70"/>
                            <a:ext cx="10543" cy="12528"/>
                          </a:xfrm>
                          <a:prstGeom prst="rect">
                            <a:avLst/>
                          </a:prstGeom>
                          <a:noFill/>
                          <a:ln w="1270" cap="flat" cmpd="sng">
                            <a:solidFill>
                              <a:srgbClr val="002856"/>
                            </a:solidFill>
                            <a:prstDash val="solid"/>
                            <a:miter/>
                            <a:headEnd type="none" w="med" len="med"/>
                            <a:tailEnd type="none" w="med" len="med"/>
                          </a:ln>
                        </wps:spPr>
                        <wps:bodyPr upright="1"/>
                      </wps:wsp>
                      <wps:wsp>
                        <wps:cNvPr id="14" name="矩形 24"/>
                        <wps:cNvSpPr/>
                        <wps:spPr>
                          <a:xfrm>
                            <a:off x="4932" y="5428"/>
                            <a:ext cx="6293" cy="7030"/>
                          </a:xfrm>
                          <a:prstGeom prst="rect">
                            <a:avLst/>
                          </a:prstGeom>
                          <a:solidFill>
                            <a:srgbClr val="002856"/>
                          </a:solidFill>
                          <a:ln>
                            <a:noFill/>
                          </a:ln>
                        </wps:spPr>
                        <wps:bodyPr upright="1"/>
                      </wps:wsp>
                      <pic:pic xmlns:pic="http://schemas.openxmlformats.org/drawingml/2006/picture">
                        <pic:nvPicPr>
                          <pic:cNvPr id="15" name="图片 25"/>
                          <pic:cNvPicPr>
                            <a:picLocks noChangeAspect="1"/>
                          </pic:cNvPicPr>
                        </pic:nvPicPr>
                        <pic:blipFill>
                          <a:blip r:embed="rId12"/>
                          <a:stretch>
                            <a:fillRect/>
                          </a:stretch>
                        </pic:blipFill>
                        <pic:spPr>
                          <a:xfrm>
                            <a:off x="9199" y="6321"/>
                            <a:ext cx="1695" cy="2237"/>
                          </a:xfrm>
                          <a:prstGeom prst="rect">
                            <a:avLst/>
                          </a:prstGeom>
                          <a:noFill/>
                          <a:ln>
                            <a:noFill/>
                          </a:ln>
                        </pic:spPr>
                      </pic:pic>
                      <pic:pic xmlns:pic="http://schemas.openxmlformats.org/drawingml/2006/picture">
                        <pic:nvPicPr>
                          <pic:cNvPr id="16" name="图片 26"/>
                          <pic:cNvPicPr>
                            <a:picLocks noChangeAspect="1"/>
                          </pic:cNvPicPr>
                        </pic:nvPicPr>
                        <pic:blipFill>
                          <a:blip r:embed="rId13"/>
                          <a:stretch>
                            <a:fillRect/>
                          </a:stretch>
                        </pic:blipFill>
                        <pic:spPr>
                          <a:xfrm>
                            <a:off x="9270" y="8957"/>
                            <a:ext cx="1652" cy="2193"/>
                          </a:xfrm>
                          <a:prstGeom prst="rect">
                            <a:avLst/>
                          </a:prstGeom>
                          <a:noFill/>
                          <a:ln>
                            <a:noFill/>
                          </a:ln>
                        </pic:spPr>
                      </pic:pic>
                      <wps:wsp>
                        <wps:cNvPr id="17" name="直线 27"/>
                        <wps:cNvSpPr/>
                        <wps:spPr>
                          <a:xfrm>
                            <a:off x="7213" y="8990"/>
                            <a:ext cx="627" cy="928"/>
                          </a:xfrm>
                          <a:prstGeom prst="line">
                            <a:avLst/>
                          </a:prstGeom>
                          <a:ln w="12700" cap="flat" cmpd="sng">
                            <a:solidFill>
                              <a:srgbClr val="FFFFFF"/>
                            </a:solidFill>
                            <a:prstDash val="solid"/>
                            <a:headEnd type="none" w="med" len="med"/>
                            <a:tailEnd type="none" w="med" len="med"/>
                          </a:ln>
                        </wps:spPr>
                        <wps:bodyPr upright="1"/>
                      </wps:wsp>
                      <wps:wsp>
                        <wps:cNvPr id="18" name="任意多边形 28"/>
                        <wps:cNvSpPr/>
                        <wps:spPr>
                          <a:xfrm>
                            <a:off x="6973" y="9327"/>
                            <a:ext cx="1928" cy="1928"/>
                          </a:xfrm>
                          <a:custGeom>
                            <a:avLst/>
                            <a:gdLst/>
                            <a:ahLst/>
                            <a:cxnLst/>
                            <a:pathLst>
                              <a:path w="1928" h="1928">
                                <a:moveTo>
                                  <a:pt x="964" y="0"/>
                                </a:moveTo>
                                <a:lnTo>
                                  <a:pt x="889" y="3"/>
                                </a:lnTo>
                                <a:lnTo>
                                  <a:pt x="815" y="11"/>
                                </a:lnTo>
                                <a:lnTo>
                                  <a:pt x="743" y="25"/>
                                </a:lnTo>
                                <a:lnTo>
                                  <a:pt x="673" y="44"/>
                                </a:lnTo>
                                <a:lnTo>
                                  <a:pt x="605" y="69"/>
                                </a:lnTo>
                                <a:lnTo>
                                  <a:pt x="540" y="98"/>
                                </a:lnTo>
                                <a:lnTo>
                                  <a:pt x="478" y="131"/>
                                </a:lnTo>
                                <a:lnTo>
                                  <a:pt x="418" y="169"/>
                                </a:lnTo>
                                <a:lnTo>
                                  <a:pt x="361" y="211"/>
                                </a:lnTo>
                                <a:lnTo>
                                  <a:pt x="308" y="257"/>
                                </a:lnTo>
                                <a:lnTo>
                                  <a:pt x="258" y="307"/>
                                </a:lnTo>
                                <a:lnTo>
                                  <a:pt x="212" y="361"/>
                                </a:lnTo>
                                <a:lnTo>
                                  <a:pt x="170" y="417"/>
                                </a:lnTo>
                                <a:lnTo>
                                  <a:pt x="132" y="477"/>
                                </a:lnTo>
                                <a:lnTo>
                                  <a:pt x="98" y="540"/>
                                </a:lnTo>
                                <a:lnTo>
                                  <a:pt x="69" y="605"/>
                                </a:lnTo>
                                <a:lnTo>
                                  <a:pt x="45" y="673"/>
                                </a:lnTo>
                                <a:lnTo>
                                  <a:pt x="26" y="742"/>
                                </a:lnTo>
                                <a:lnTo>
                                  <a:pt x="12" y="814"/>
                                </a:lnTo>
                                <a:lnTo>
                                  <a:pt x="3" y="888"/>
                                </a:lnTo>
                                <a:lnTo>
                                  <a:pt x="0" y="963"/>
                                </a:lnTo>
                                <a:lnTo>
                                  <a:pt x="3" y="1039"/>
                                </a:lnTo>
                                <a:lnTo>
                                  <a:pt x="12" y="1112"/>
                                </a:lnTo>
                                <a:lnTo>
                                  <a:pt x="26" y="1184"/>
                                </a:lnTo>
                                <a:lnTo>
                                  <a:pt x="45" y="1254"/>
                                </a:lnTo>
                                <a:lnTo>
                                  <a:pt x="69" y="1322"/>
                                </a:lnTo>
                                <a:lnTo>
                                  <a:pt x="98" y="1387"/>
                                </a:lnTo>
                                <a:lnTo>
                                  <a:pt x="132" y="1450"/>
                                </a:lnTo>
                                <a:lnTo>
                                  <a:pt x="170" y="1510"/>
                                </a:lnTo>
                                <a:lnTo>
                                  <a:pt x="212" y="1566"/>
                                </a:lnTo>
                                <a:lnTo>
                                  <a:pt x="258" y="1620"/>
                                </a:lnTo>
                                <a:lnTo>
                                  <a:pt x="308" y="1669"/>
                                </a:lnTo>
                                <a:lnTo>
                                  <a:pt x="361" y="1715"/>
                                </a:lnTo>
                                <a:lnTo>
                                  <a:pt x="418" y="1758"/>
                                </a:lnTo>
                                <a:lnTo>
                                  <a:pt x="478" y="1796"/>
                                </a:lnTo>
                                <a:lnTo>
                                  <a:pt x="540" y="1829"/>
                                </a:lnTo>
                                <a:lnTo>
                                  <a:pt x="605" y="1858"/>
                                </a:lnTo>
                                <a:lnTo>
                                  <a:pt x="673" y="1883"/>
                                </a:lnTo>
                                <a:lnTo>
                                  <a:pt x="743" y="1902"/>
                                </a:lnTo>
                                <a:lnTo>
                                  <a:pt x="815" y="1916"/>
                                </a:lnTo>
                                <a:lnTo>
                                  <a:pt x="889" y="1924"/>
                                </a:lnTo>
                                <a:lnTo>
                                  <a:pt x="964" y="1927"/>
                                </a:lnTo>
                                <a:lnTo>
                                  <a:pt x="1039" y="1924"/>
                                </a:lnTo>
                                <a:lnTo>
                                  <a:pt x="1113" y="1916"/>
                                </a:lnTo>
                                <a:lnTo>
                                  <a:pt x="1185" y="1902"/>
                                </a:lnTo>
                                <a:lnTo>
                                  <a:pt x="1255" y="1883"/>
                                </a:lnTo>
                                <a:lnTo>
                                  <a:pt x="1323" y="1858"/>
                                </a:lnTo>
                                <a:lnTo>
                                  <a:pt x="1388" y="1829"/>
                                </a:lnTo>
                                <a:lnTo>
                                  <a:pt x="1450" y="1796"/>
                                </a:lnTo>
                                <a:lnTo>
                                  <a:pt x="1510" y="1758"/>
                                </a:lnTo>
                                <a:lnTo>
                                  <a:pt x="1567" y="1715"/>
                                </a:lnTo>
                                <a:lnTo>
                                  <a:pt x="1620" y="1669"/>
                                </a:lnTo>
                                <a:lnTo>
                                  <a:pt x="1670" y="1620"/>
                                </a:lnTo>
                                <a:lnTo>
                                  <a:pt x="1716" y="1566"/>
                                </a:lnTo>
                                <a:lnTo>
                                  <a:pt x="1758" y="1510"/>
                                </a:lnTo>
                                <a:lnTo>
                                  <a:pt x="1796" y="1450"/>
                                </a:lnTo>
                                <a:lnTo>
                                  <a:pt x="1830" y="1387"/>
                                </a:lnTo>
                                <a:lnTo>
                                  <a:pt x="1859" y="1322"/>
                                </a:lnTo>
                                <a:lnTo>
                                  <a:pt x="1883" y="1254"/>
                                </a:lnTo>
                                <a:lnTo>
                                  <a:pt x="1902" y="1184"/>
                                </a:lnTo>
                                <a:lnTo>
                                  <a:pt x="1916" y="1112"/>
                                </a:lnTo>
                                <a:lnTo>
                                  <a:pt x="1925" y="1039"/>
                                </a:lnTo>
                                <a:lnTo>
                                  <a:pt x="1928" y="963"/>
                                </a:lnTo>
                                <a:lnTo>
                                  <a:pt x="1925" y="888"/>
                                </a:lnTo>
                                <a:lnTo>
                                  <a:pt x="1916" y="814"/>
                                </a:lnTo>
                                <a:lnTo>
                                  <a:pt x="1902" y="742"/>
                                </a:lnTo>
                                <a:lnTo>
                                  <a:pt x="1883" y="673"/>
                                </a:lnTo>
                                <a:lnTo>
                                  <a:pt x="1859" y="605"/>
                                </a:lnTo>
                                <a:lnTo>
                                  <a:pt x="1830" y="540"/>
                                </a:lnTo>
                                <a:lnTo>
                                  <a:pt x="1796" y="477"/>
                                </a:lnTo>
                                <a:lnTo>
                                  <a:pt x="1758" y="417"/>
                                </a:lnTo>
                                <a:lnTo>
                                  <a:pt x="1716" y="361"/>
                                </a:lnTo>
                                <a:lnTo>
                                  <a:pt x="1670" y="307"/>
                                </a:lnTo>
                                <a:lnTo>
                                  <a:pt x="1620" y="257"/>
                                </a:lnTo>
                                <a:lnTo>
                                  <a:pt x="1567" y="211"/>
                                </a:lnTo>
                                <a:lnTo>
                                  <a:pt x="1510" y="169"/>
                                </a:lnTo>
                                <a:lnTo>
                                  <a:pt x="1450" y="131"/>
                                </a:lnTo>
                                <a:lnTo>
                                  <a:pt x="1388" y="98"/>
                                </a:lnTo>
                                <a:lnTo>
                                  <a:pt x="1323" y="69"/>
                                </a:lnTo>
                                <a:lnTo>
                                  <a:pt x="1255" y="44"/>
                                </a:lnTo>
                                <a:lnTo>
                                  <a:pt x="1185" y="25"/>
                                </a:lnTo>
                                <a:lnTo>
                                  <a:pt x="1113" y="11"/>
                                </a:lnTo>
                                <a:lnTo>
                                  <a:pt x="1039" y="3"/>
                                </a:lnTo>
                                <a:lnTo>
                                  <a:pt x="964" y="0"/>
                                </a:lnTo>
                                <a:close/>
                              </a:path>
                            </a:pathLst>
                          </a:custGeom>
                          <a:solidFill>
                            <a:srgbClr val="FFFFFF"/>
                          </a:solidFill>
                          <a:ln>
                            <a:noFill/>
                          </a:ln>
                        </wps:spPr>
                        <wps:bodyPr upright="1"/>
                      </wps:wsp>
                      <pic:pic xmlns:pic="http://schemas.openxmlformats.org/drawingml/2006/picture">
                        <pic:nvPicPr>
                          <pic:cNvPr id="19" name="图片 29"/>
                          <pic:cNvPicPr>
                            <a:picLocks noChangeAspect="1"/>
                          </pic:cNvPicPr>
                        </pic:nvPicPr>
                        <pic:blipFill>
                          <a:blip r:embed="rId14"/>
                          <a:stretch>
                            <a:fillRect/>
                          </a:stretch>
                        </pic:blipFill>
                        <pic:spPr>
                          <a:xfrm>
                            <a:off x="7256" y="9426"/>
                            <a:ext cx="1412" cy="1652"/>
                          </a:xfrm>
                          <a:prstGeom prst="rect">
                            <a:avLst/>
                          </a:prstGeom>
                          <a:noFill/>
                          <a:ln>
                            <a:noFill/>
                          </a:ln>
                        </pic:spPr>
                      </pic:pic>
                      <wps:wsp>
                        <wps:cNvPr id="20" name="任意多边形 30"/>
                        <wps:cNvSpPr/>
                        <wps:spPr>
                          <a:xfrm>
                            <a:off x="680" y="-71"/>
                            <a:ext cx="10545" cy="6010"/>
                          </a:xfrm>
                          <a:custGeom>
                            <a:avLst/>
                            <a:gdLst/>
                            <a:ahLst/>
                            <a:cxnLst/>
                            <a:pathLst>
                              <a:path w="10545" h="6010">
                                <a:moveTo>
                                  <a:pt x="4309" y="5500"/>
                                </a:moveTo>
                                <a:lnTo>
                                  <a:pt x="0" y="5500"/>
                                </a:lnTo>
                                <a:lnTo>
                                  <a:pt x="0" y="6010"/>
                                </a:lnTo>
                                <a:lnTo>
                                  <a:pt x="4309" y="6010"/>
                                </a:lnTo>
                                <a:lnTo>
                                  <a:pt x="4309" y="5500"/>
                                </a:lnTo>
                                <a:moveTo>
                                  <a:pt x="10545" y="0"/>
                                </a:moveTo>
                                <a:lnTo>
                                  <a:pt x="0" y="0"/>
                                </a:lnTo>
                                <a:lnTo>
                                  <a:pt x="0" y="511"/>
                                </a:lnTo>
                                <a:lnTo>
                                  <a:pt x="10545" y="511"/>
                                </a:lnTo>
                                <a:lnTo>
                                  <a:pt x="10545" y="0"/>
                                </a:lnTo>
                              </a:path>
                            </a:pathLst>
                          </a:custGeom>
                          <a:solidFill>
                            <a:srgbClr val="002856"/>
                          </a:solidFill>
                          <a:ln>
                            <a:noFill/>
                          </a:ln>
                        </wps:spPr>
                        <wps:bodyPr upright="1"/>
                      </wps:wsp>
                      <wps:wsp>
                        <wps:cNvPr id="21" name="矩形 31"/>
                        <wps:cNvSpPr/>
                        <wps:spPr>
                          <a:xfrm>
                            <a:off x="7309" y="5839"/>
                            <a:ext cx="1840" cy="2430"/>
                          </a:xfrm>
                          <a:prstGeom prst="rect">
                            <a:avLst/>
                          </a:prstGeom>
                          <a:solidFill>
                            <a:srgbClr val="000000">
                              <a:alpha val="75000"/>
                            </a:srgbClr>
                          </a:solidFill>
                          <a:ln>
                            <a:noFill/>
                          </a:ln>
                        </wps:spPr>
                        <wps:bodyPr upright="1"/>
                      </wps:wsp>
                      <pic:pic xmlns:pic="http://schemas.openxmlformats.org/drawingml/2006/picture">
                        <pic:nvPicPr>
                          <pic:cNvPr id="22" name="图片 32"/>
                          <pic:cNvPicPr>
                            <a:picLocks noChangeAspect="1"/>
                          </pic:cNvPicPr>
                        </pic:nvPicPr>
                        <pic:blipFill>
                          <a:blip r:embed="rId15"/>
                          <a:stretch>
                            <a:fillRect/>
                          </a:stretch>
                        </pic:blipFill>
                        <pic:spPr>
                          <a:xfrm>
                            <a:off x="7323" y="5853"/>
                            <a:ext cx="1734" cy="2317"/>
                          </a:xfrm>
                          <a:prstGeom prst="rect">
                            <a:avLst/>
                          </a:prstGeom>
                          <a:noFill/>
                          <a:ln>
                            <a:noFill/>
                          </a:ln>
                        </pic:spPr>
                      </pic:pic>
                      <pic:pic xmlns:pic="http://schemas.openxmlformats.org/drawingml/2006/picture">
                        <pic:nvPicPr>
                          <pic:cNvPr id="23" name="图片 33"/>
                          <pic:cNvPicPr>
                            <a:picLocks noChangeAspect="1"/>
                          </pic:cNvPicPr>
                        </pic:nvPicPr>
                        <pic:blipFill>
                          <a:blip r:embed="rId16"/>
                          <a:stretch>
                            <a:fillRect/>
                          </a:stretch>
                        </pic:blipFill>
                        <pic:spPr>
                          <a:xfrm>
                            <a:off x="8487" y="7463"/>
                            <a:ext cx="375" cy="425"/>
                          </a:xfrm>
                          <a:prstGeom prst="rect">
                            <a:avLst/>
                          </a:prstGeom>
                          <a:noFill/>
                          <a:ln>
                            <a:noFill/>
                          </a:ln>
                        </pic:spPr>
                      </pic:pic>
                      <pic:pic xmlns:pic="http://schemas.openxmlformats.org/drawingml/2006/picture">
                        <pic:nvPicPr>
                          <pic:cNvPr id="24" name="图片 34"/>
                          <pic:cNvPicPr>
                            <a:picLocks noChangeAspect="1"/>
                          </pic:cNvPicPr>
                        </pic:nvPicPr>
                        <pic:blipFill>
                          <a:blip r:embed="rId17"/>
                          <a:stretch>
                            <a:fillRect/>
                          </a:stretch>
                        </pic:blipFill>
                        <pic:spPr>
                          <a:xfrm>
                            <a:off x="8525" y="7066"/>
                            <a:ext cx="353" cy="407"/>
                          </a:xfrm>
                          <a:prstGeom prst="rect">
                            <a:avLst/>
                          </a:prstGeom>
                          <a:noFill/>
                          <a:ln>
                            <a:noFill/>
                          </a:ln>
                        </pic:spPr>
                      </pic:pic>
                      <pic:pic xmlns:pic="http://schemas.openxmlformats.org/drawingml/2006/picture">
                        <pic:nvPicPr>
                          <pic:cNvPr id="25" name="图片 35"/>
                          <pic:cNvPicPr>
                            <a:picLocks noChangeAspect="1"/>
                          </pic:cNvPicPr>
                        </pic:nvPicPr>
                        <pic:blipFill>
                          <a:blip r:embed="rId18"/>
                          <a:stretch>
                            <a:fillRect/>
                          </a:stretch>
                        </pic:blipFill>
                        <pic:spPr>
                          <a:xfrm>
                            <a:off x="8570" y="6692"/>
                            <a:ext cx="302" cy="389"/>
                          </a:xfrm>
                          <a:prstGeom prst="rect">
                            <a:avLst/>
                          </a:prstGeom>
                          <a:noFill/>
                          <a:ln>
                            <a:noFill/>
                          </a:ln>
                        </pic:spPr>
                      </pic:pic>
                      <pic:pic xmlns:pic="http://schemas.openxmlformats.org/drawingml/2006/picture">
                        <pic:nvPicPr>
                          <pic:cNvPr id="26" name="图片 36"/>
                          <pic:cNvPicPr>
                            <a:picLocks noChangeAspect="1"/>
                          </pic:cNvPicPr>
                        </pic:nvPicPr>
                        <pic:blipFill>
                          <a:blip r:embed="rId19"/>
                          <a:stretch>
                            <a:fillRect/>
                          </a:stretch>
                        </pic:blipFill>
                        <pic:spPr>
                          <a:xfrm>
                            <a:off x="8597" y="6309"/>
                            <a:ext cx="308" cy="394"/>
                          </a:xfrm>
                          <a:prstGeom prst="rect">
                            <a:avLst/>
                          </a:prstGeom>
                          <a:noFill/>
                          <a:ln>
                            <a:noFill/>
                          </a:ln>
                        </pic:spPr>
                      </pic:pic>
                      <wps:wsp>
                        <wps:cNvPr id="27" name="任意多边形 37"/>
                        <wps:cNvSpPr/>
                        <wps:spPr>
                          <a:xfrm>
                            <a:off x="7323" y="5853"/>
                            <a:ext cx="1734" cy="2317"/>
                          </a:xfrm>
                          <a:custGeom>
                            <a:avLst/>
                            <a:gdLst/>
                            <a:ahLst/>
                            <a:cxnLst/>
                            <a:pathLst>
                              <a:path w="1734" h="2317">
                                <a:moveTo>
                                  <a:pt x="191" y="0"/>
                                </a:moveTo>
                                <a:lnTo>
                                  <a:pt x="0" y="2181"/>
                                </a:lnTo>
                                <a:lnTo>
                                  <a:pt x="1543" y="2316"/>
                                </a:lnTo>
                                <a:lnTo>
                                  <a:pt x="1734" y="135"/>
                                </a:lnTo>
                                <a:lnTo>
                                  <a:pt x="191" y="0"/>
                                </a:lnTo>
                                <a:close/>
                              </a:path>
                            </a:pathLst>
                          </a:custGeom>
                          <a:noFill/>
                          <a:ln w="3175" cap="flat" cmpd="sng">
                            <a:solidFill>
                              <a:srgbClr val="FFFFFF"/>
                            </a:solidFill>
                            <a:prstDash val="solid"/>
                            <a:headEnd type="none" w="med" len="med"/>
                            <a:tailEnd type="none" w="med" len="med"/>
                          </a:ln>
                        </wps:spPr>
                        <wps:bodyPr upright="1"/>
                      </wps:wsp>
                      <pic:pic xmlns:pic="http://schemas.openxmlformats.org/drawingml/2006/picture">
                        <pic:nvPicPr>
                          <pic:cNvPr id="28" name="图片 38"/>
                          <pic:cNvPicPr>
                            <a:picLocks noChangeAspect="1"/>
                          </pic:cNvPicPr>
                        </pic:nvPicPr>
                        <pic:blipFill>
                          <a:blip r:embed="rId20"/>
                          <a:stretch>
                            <a:fillRect/>
                          </a:stretch>
                        </pic:blipFill>
                        <pic:spPr>
                          <a:xfrm>
                            <a:off x="5173" y="5749"/>
                            <a:ext cx="2996" cy="3471"/>
                          </a:xfrm>
                          <a:prstGeom prst="rect">
                            <a:avLst/>
                          </a:prstGeom>
                          <a:noFill/>
                          <a:ln>
                            <a:noFill/>
                          </a:ln>
                        </pic:spPr>
                      </pic:pic>
                      <wps:wsp>
                        <wps:cNvPr id="29" name="直线 39"/>
                        <wps:cNvSpPr/>
                        <wps:spPr>
                          <a:xfrm>
                            <a:off x="1450" y="3274"/>
                            <a:ext cx="468" cy="0"/>
                          </a:xfrm>
                          <a:prstGeom prst="line">
                            <a:avLst/>
                          </a:prstGeom>
                          <a:ln w="12700" cap="flat" cmpd="sng">
                            <a:solidFill>
                              <a:srgbClr val="000000"/>
                            </a:solidFill>
                            <a:prstDash val="solid"/>
                            <a:headEnd type="none" w="med" len="med"/>
                            <a:tailEnd type="none" w="med" len="med"/>
                          </a:ln>
                        </wps:spPr>
                        <wps:bodyPr upright="1"/>
                      </wps:wsp>
                      <pic:pic xmlns:pic="http://schemas.openxmlformats.org/drawingml/2006/picture">
                        <pic:nvPicPr>
                          <pic:cNvPr id="30" name="图片 40"/>
                          <pic:cNvPicPr>
                            <a:picLocks noChangeAspect="1"/>
                          </pic:cNvPicPr>
                        </pic:nvPicPr>
                        <pic:blipFill>
                          <a:blip r:embed="rId21"/>
                          <a:stretch>
                            <a:fillRect/>
                          </a:stretch>
                        </pic:blipFill>
                        <pic:spPr>
                          <a:xfrm>
                            <a:off x="1886" y="3223"/>
                            <a:ext cx="141" cy="103"/>
                          </a:xfrm>
                          <a:prstGeom prst="rect">
                            <a:avLst/>
                          </a:prstGeom>
                          <a:noFill/>
                          <a:ln>
                            <a:noFill/>
                          </a:ln>
                        </pic:spPr>
                      </pic:pic>
                      <wps:wsp>
                        <wps:cNvPr id="31" name="直线 41"/>
                        <wps:cNvSpPr/>
                        <wps:spPr>
                          <a:xfrm flipV="1">
                            <a:off x="1460" y="1956"/>
                            <a:ext cx="0" cy="1304"/>
                          </a:xfrm>
                          <a:prstGeom prst="line">
                            <a:avLst/>
                          </a:prstGeom>
                          <a:ln w="12700" cap="flat" cmpd="sng">
                            <a:solidFill>
                              <a:srgbClr val="000000"/>
                            </a:solidFill>
                            <a:prstDash val="solid"/>
                            <a:headEnd type="none" w="med" len="med"/>
                            <a:tailEnd type="none" w="med" len="med"/>
                          </a:ln>
                        </wps:spPr>
                        <wps:bodyPr upright="1"/>
                      </wps:wsp>
                      <pic:pic xmlns:pic="http://schemas.openxmlformats.org/drawingml/2006/picture">
                        <pic:nvPicPr>
                          <pic:cNvPr id="32" name="图片 42"/>
                          <pic:cNvPicPr>
                            <a:picLocks noChangeAspect="1"/>
                          </pic:cNvPicPr>
                        </pic:nvPicPr>
                        <pic:blipFill>
                          <a:blip r:embed="rId22"/>
                          <a:stretch>
                            <a:fillRect/>
                          </a:stretch>
                        </pic:blipFill>
                        <pic:spPr>
                          <a:xfrm>
                            <a:off x="1981" y="3387"/>
                            <a:ext cx="103" cy="326"/>
                          </a:xfrm>
                          <a:prstGeom prst="rect">
                            <a:avLst/>
                          </a:prstGeom>
                          <a:noFill/>
                          <a:ln>
                            <a:noFill/>
                          </a:ln>
                        </pic:spPr>
                      </pic:pic>
                      <pic:pic xmlns:pic="http://schemas.openxmlformats.org/drawingml/2006/picture">
                        <pic:nvPicPr>
                          <pic:cNvPr id="33" name="图片 43"/>
                          <pic:cNvPicPr>
                            <a:picLocks noChangeAspect="1"/>
                          </pic:cNvPicPr>
                        </pic:nvPicPr>
                        <pic:blipFill>
                          <a:blip r:embed="rId22"/>
                          <a:stretch>
                            <a:fillRect/>
                          </a:stretch>
                        </pic:blipFill>
                        <pic:spPr>
                          <a:xfrm>
                            <a:off x="3452" y="3387"/>
                            <a:ext cx="103" cy="326"/>
                          </a:xfrm>
                          <a:prstGeom prst="rect">
                            <a:avLst/>
                          </a:prstGeom>
                          <a:noFill/>
                          <a:ln>
                            <a:noFill/>
                          </a:ln>
                        </pic:spPr>
                      </pic:pic>
                      <pic:pic xmlns:pic="http://schemas.openxmlformats.org/drawingml/2006/picture">
                        <pic:nvPicPr>
                          <pic:cNvPr id="34" name="图片 44"/>
                          <pic:cNvPicPr>
                            <a:picLocks noChangeAspect="1"/>
                          </pic:cNvPicPr>
                        </pic:nvPicPr>
                        <pic:blipFill>
                          <a:blip r:embed="rId23"/>
                          <a:stretch>
                            <a:fillRect/>
                          </a:stretch>
                        </pic:blipFill>
                        <pic:spPr>
                          <a:xfrm>
                            <a:off x="3078" y="4314"/>
                            <a:ext cx="474" cy="103"/>
                          </a:xfrm>
                          <a:prstGeom prst="rect">
                            <a:avLst/>
                          </a:prstGeom>
                          <a:noFill/>
                          <a:ln>
                            <a:noFill/>
                          </a:ln>
                        </pic:spPr>
                      </pic:pic>
                      <pic:pic xmlns:pic="http://schemas.openxmlformats.org/drawingml/2006/picture">
                        <pic:nvPicPr>
                          <pic:cNvPr id="35" name="图片 45"/>
                          <pic:cNvPicPr>
                            <a:picLocks noChangeAspect="1"/>
                          </pic:cNvPicPr>
                        </pic:nvPicPr>
                        <pic:blipFill>
                          <a:blip r:embed="rId24"/>
                          <a:stretch>
                            <a:fillRect/>
                          </a:stretch>
                        </pic:blipFill>
                        <pic:spPr>
                          <a:xfrm>
                            <a:off x="3609" y="3223"/>
                            <a:ext cx="397" cy="103"/>
                          </a:xfrm>
                          <a:prstGeom prst="rect">
                            <a:avLst/>
                          </a:prstGeom>
                          <a:noFill/>
                          <a:ln>
                            <a:noFill/>
                          </a:ln>
                        </pic:spPr>
                      </pic:pic>
                      <pic:pic xmlns:pic="http://schemas.openxmlformats.org/drawingml/2006/picture">
                        <pic:nvPicPr>
                          <pic:cNvPr id="36" name="图片 46"/>
                          <pic:cNvPicPr>
                            <a:picLocks noChangeAspect="1"/>
                          </pic:cNvPicPr>
                        </pic:nvPicPr>
                        <pic:blipFill>
                          <a:blip r:embed="rId25"/>
                          <a:stretch>
                            <a:fillRect/>
                          </a:stretch>
                        </pic:blipFill>
                        <pic:spPr>
                          <a:xfrm>
                            <a:off x="6160" y="3223"/>
                            <a:ext cx="341" cy="103"/>
                          </a:xfrm>
                          <a:prstGeom prst="rect">
                            <a:avLst/>
                          </a:prstGeom>
                          <a:noFill/>
                          <a:ln>
                            <a:noFill/>
                          </a:ln>
                        </pic:spPr>
                      </pic:pic>
                      <wps:wsp>
                        <wps:cNvPr id="37" name="直线 47"/>
                        <wps:cNvSpPr/>
                        <wps:spPr>
                          <a:xfrm flipH="1" flipV="1">
                            <a:off x="5444" y="3168"/>
                            <a:ext cx="466" cy="744"/>
                          </a:xfrm>
                          <a:prstGeom prst="line">
                            <a:avLst/>
                          </a:prstGeom>
                          <a:ln w="12700" cap="flat" cmpd="sng">
                            <a:solidFill>
                              <a:srgbClr val="000000"/>
                            </a:solidFill>
                            <a:prstDash val="solid"/>
                            <a:headEnd type="none" w="med" len="med"/>
                            <a:tailEnd type="none" w="med" len="med"/>
                          </a:ln>
                        </wps:spPr>
                        <wps:bodyPr upright="1"/>
                      </wps:wsp>
                      <pic:pic xmlns:pic="http://schemas.openxmlformats.org/drawingml/2006/picture">
                        <pic:nvPicPr>
                          <pic:cNvPr id="38" name="图片 48"/>
                          <pic:cNvPicPr>
                            <a:picLocks noChangeAspect="1"/>
                          </pic:cNvPicPr>
                        </pic:nvPicPr>
                        <pic:blipFill>
                          <a:blip r:embed="rId26"/>
                          <a:stretch>
                            <a:fillRect/>
                          </a:stretch>
                        </pic:blipFill>
                        <pic:spPr>
                          <a:xfrm>
                            <a:off x="5385" y="3075"/>
                            <a:ext cx="118" cy="146"/>
                          </a:xfrm>
                          <a:prstGeom prst="rect">
                            <a:avLst/>
                          </a:prstGeom>
                          <a:noFill/>
                          <a:ln>
                            <a:noFill/>
                          </a:ln>
                        </pic:spPr>
                      </pic:pic>
                      <pic:pic xmlns:pic="http://schemas.openxmlformats.org/drawingml/2006/picture">
                        <pic:nvPicPr>
                          <pic:cNvPr id="39" name="图片 49"/>
                          <pic:cNvPicPr>
                            <a:picLocks noChangeAspect="1"/>
                          </pic:cNvPicPr>
                        </pic:nvPicPr>
                        <pic:blipFill>
                          <a:blip r:embed="rId27"/>
                          <a:stretch>
                            <a:fillRect/>
                          </a:stretch>
                        </pic:blipFill>
                        <pic:spPr>
                          <a:xfrm>
                            <a:off x="5713" y="1291"/>
                            <a:ext cx="321" cy="237"/>
                          </a:xfrm>
                          <a:prstGeom prst="rect">
                            <a:avLst/>
                          </a:prstGeom>
                          <a:noFill/>
                          <a:ln>
                            <a:noFill/>
                          </a:ln>
                        </pic:spPr>
                      </pic:pic>
                    </wpg:wgp>
                  </a:graphicData>
                </a:graphic>
              </wp:anchor>
            </w:drawing>
          </mc:Choice>
          <mc:Fallback>
            <w:pict>
              <v:group id="组合 21" o:spid="_x0000_s1026" o:spt="203" style="position:absolute;left:0pt;margin-left:34pt;margin-top:-3.5pt;height:626.5pt;width:527.25pt;mso-position-horizontal-relative:page;z-index:-252326912;mso-width-relative:page;mso-height-relative:page;" coordorigin="680,-71" coordsize="10545,12530" o:gfxdata="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">
                <o:lock v:ext="edit" aspectratio="f"/>
                <v:shape id="图片 22" o:spid="_x0000_s1026" o:spt="75" alt="" type="#_x0000_t75" style="position:absolute;left:1866;top:1190;height:3503;width:4424;" filled="f" o:preferrelative="t" stroked="f" coordsize="21600,21600" o:gfxdata="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TCsXW5AAAA2wAA&#10;AA8AAAAAAAAAAQAgAAAAIgAAAGRycy9kb3ducmV2LnhtbFBLAQIUABQAAAAIAIdO4kAzLwWeOwAA&#10;ADkAAAAQAAAAAAAAAAEAIAAAAAgBAABkcnMvc2hhcGV4bWwueG1sUEsFBgAAAAAGAAYAWwEAALID&#10;AAAAAA==&#10;">
                  <v:fill on="f" focussize="0,0"/>
                  <v:stroke on="f"/>
                  <v:imagedata r:id="rId11" o:title=""/>
                  <o:lock v:ext="edit" aspectratio="t"/>
                </v:shape>
                <v:rect id="矩形 23" o:spid="_x0000_s1026" o:spt="1" style="position:absolute;left:681;top:-70;height:12528;width:10543;" filled="f" stroked="t" coordsize="21600,21600" o:gfxdata="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T16jbsAAADb&#10;AAAADwAAAAAAAAABACAAAAAiAAAAZHJzL2Rvd25yZXYueG1sUEsBAhQAFAAAAAgAh07iQDMvBZ47&#10;AAAAOQAAABAAAAAAAAAAAQAgAAAACgEAAGRycy9zaGFwZXhtbC54bWxQSwUGAAAAAAYABgBbAQAA&#10;tAMAAAAA&#10;">
                  <v:fill on="f" focussize="0,0"/>
                  <v:stroke weight="0.1pt" color="#002856" joinstyle="miter"/>
                  <v:imagedata o:title=""/>
                  <o:lock v:ext="edit" aspectratio="f"/>
                </v:rect>
                <v:rect id="矩形 24" o:spid="_x0000_s1026" o:spt="1" style="position:absolute;left:4932;top:5428;height:7030;width:6293;" fillcolor="#002856" filled="t" stroked="f" coordsize="21600,21600" o:gfxdata="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lz30e5AAAA2wAA&#10;AA8AAAAAAAAAAQAgAAAAIgAAAGRycy9kb3ducmV2LnhtbFBLAQIUABQAAAAIAIdO4kAzLwWeOwAA&#10;ADkAAAAQAAAAAAAAAAEAIAAAAAgBAABkcnMvc2hhcGV4bWwueG1sUEsFBgAAAAAGAAYAWwEAALID&#10;AAAAAA==&#10;">
                  <v:fill on="t" focussize="0,0"/>
                  <v:stroke on="f"/>
                  <v:imagedata o:title=""/>
                  <o:lock v:ext="edit" aspectratio="f"/>
                </v:rect>
                <v:shape id="图片 25" o:spid="_x0000_s1026" o:spt="75" alt="" type="#_x0000_t75" style="position:absolute;left:9199;top:6321;height:2237;width:1695;" filled="f" o:preferrelative="t" stroked="f" coordsize="21600,21600" o:gfxdata="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YD8K8AAAA&#10;2wAAAA8AAAAAAAAAAQAgAAAAIgAAAGRycy9kb3ducmV2LnhtbFBLAQIUABQAAAAIAIdO4kAzLwWe&#10;OwAAADkAAAAQAAAAAAAAAAEAIAAAAAsBAABkcnMvc2hhcGV4bWwueG1sUEsFBgAAAAAGAAYAWwEA&#10;ALUDAAAAAA==&#10;">
                  <v:fill on="f" focussize="0,0"/>
                  <v:stroke on="f"/>
                  <v:imagedata r:id="rId12" o:title=""/>
                  <o:lock v:ext="edit" aspectratio="t"/>
                </v:shape>
                <v:shape id="图片 26" o:spid="_x0000_s1026" o:spt="75" alt="" type="#_x0000_t75" style="position:absolute;left:9270;top:8957;height:2193;width:1652;" filled="f" o:preferrelative="t" stroked="f" coordsize="21600,21600" o:gfxdata="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WDMNugAAANsA&#10;AAAPAAAAAAAAAAEAIAAAACIAAABkcnMvZG93bnJldi54bWxQSwECFAAUAAAACACHTuJAMy8FnjsA&#10;AAA5AAAAEAAAAAAAAAABACAAAAAJAQAAZHJzL3NoYXBleG1sLnhtbFBLBQYAAAAABgAGAFsBAACz&#10;AwAAAAA=&#10;">
                  <v:fill on="f" focussize="0,0"/>
                  <v:stroke on="f"/>
                  <v:imagedata r:id="rId13" o:title=""/>
                  <o:lock v:ext="edit" aspectratio="t"/>
                </v:shape>
                <v:line id="直线 27" o:spid="_x0000_s1026" o:spt="20" style="position:absolute;left:7213;top:8990;height:928;width:627;" filled="f" stroked="t" coordsize="21600,21600" o:gfxdata="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PEBwK5AAAA2wAA&#10;AA8AAAAAAAAAAQAgAAAAIgAAAGRycy9kb3ducmV2LnhtbFBLAQIUABQAAAAIAIdO4kAzLwWeOwAA&#10;ADkAAAAQAAAAAAAAAAEAIAAAAAgBAABkcnMvc2hhcGV4bWwueG1sUEsFBgAAAAAGAAYAWwEAALID&#10;AAAAAA==&#10;">
                  <v:fill on="f" focussize="0,0"/>
                  <v:stroke weight="1pt" color="#FFFFFF" joinstyle="round"/>
                  <v:imagedata o:title=""/>
                  <o:lock v:ext="edit" aspectratio="f"/>
                </v:line>
                <v:shape id="任意多边形 28" o:spid="_x0000_s1026" o:spt="100" style="position:absolute;left:6973;top:9327;height:1928;width:1928;" fillcolor="#FFFFFF" filled="t" stroked="f" coordsize="1928,1928" o:gfxdata="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c6YL4A&#10;AADbAAAADwAAAAAAAAABACAAAAAiAAAAZHJzL2Rvd25yZXYueG1sUEsBAhQAFAAAAAgAh07iQDMv&#10;BZ47AAAAOQAAABAAAAAAAAAAAQAgAAAADQEAAGRycy9zaGFwZXhtbC54bWxQSwUGAAAAAAYABgBb&#10;AQAAtwMAAAAA&#10;" path="m964,0l889,3,815,11,743,25,673,44,605,69,540,98,478,131,418,169,361,211,308,257,258,307,212,361,170,417,132,477,98,540,69,605,45,673,26,742,12,814,3,888,0,963,3,1039,12,1112,26,1184,45,1254,69,1322,98,1387,132,1450,170,1510,212,1566,258,1620,308,1669,361,1715,418,1758,478,1796,540,1829,605,1858,673,1883,743,1902,815,1916,889,1924,964,1927,1039,1924,1113,1916,1185,1902,1255,1883,1323,1858,1388,1829,1450,1796,1510,1758,1567,1715,1620,1669,1670,1620,1716,1566,1758,1510,1796,1450,1830,1387,1859,1322,1883,1254,1902,1184,1916,1112,1925,1039,1928,963,1925,888,1916,814,1902,742,1883,673,1859,605,1830,540,1796,477,1758,417,1716,361,1670,307,1620,257,1567,211,1510,169,1450,131,1388,98,1323,69,1255,44,1185,25,1113,11,1039,3,964,0xe">
                  <v:fill on="t" focussize="0,0"/>
                  <v:stroke on="f"/>
                  <v:imagedata o:title=""/>
                  <o:lock v:ext="edit" aspectratio="f"/>
                </v:shape>
                <v:shape id="图片 29" o:spid="_x0000_s1026" o:spt="75" alt="" type="#_x0000_t75" style="position:absolute;left:7256;top:9426;height:1652;width:1412;" filled="f" o:preferrelative="t" stroked="f" coordsize="21600,21600" o:gfxdata="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syGLsAAADb&#10;AAAADwAAAAAAAAABACAAAAAiAAAAZHJzL2Rvd25yZXYueG1sUEsBAhQAFAAAAAgAh07iQDMvBZ47&#10;AAAAOQAAABAAAAAAAAAAAQAgAAAACgEAAGRycy9zaGFwZXhtbC54bWxQSwUGAAAAAAYABgBbAQAA&#10;tAMAAAAA&#10;">
                  <v:fill on="f" focussize="0,0"/>
                  <v:stroke on="f"/>
                  <v:imagedata r:id="rId14" o:title=""/>
                  <o:lock v:ext="edit" aspectratio="t"/>
                </v:shape>
                <v:shape id="任意多边形 30" o:spid="_x0000_s1026" o:spt="100" style="position:absolute;left:680;top:-71;height:6010;width:10545;" fillcolor="#002856" filled="t" stroked="f" coordsize="10545,6010" o:gfxdata="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2foxTtwAAANsAAAAP&#10;AAAAAAAAAAEAIAAAACIAAABkcnMvZG93bnJldi54bWxQSwECFAAUAAAACACHTuJAMy8FnjsAAAA5&#10;AAAAEAAAAAAAAAABACAAAAAGAQAAZHJzL3NoYXBleG1sLnhtbFBLBQYAAAAABgAGAFsBAACwAwAA&#10;AAA=&#10;" path="m4309,5500l0,5500,0,6010,4309,6010,4309,5500m10545,0l0,0,0,511,10545,511,10545,0e">
                  <v:fill on="t" focussize="0,0"/>
                  <v:stroke on="f"/>
                  <v:imagedata o:title=""/>
                  <o:lock v:ext="edit" aspectratio="f"/>
                </v:shape>
                <v:rect id="矩形 31" o:spid="_x0000_s1026" o:spt="1" style="position:absolute;left:7309;top:5839;height:2430;width:1840;" fillcolor="#000000" filled="t" stroked="f" coordsize="21600,21600" o:gfxdata="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3Jr74A&#10;AADbAAAADwAAAAAAAAABACAAAAAiAAAAZHJzL2Rvd25yZXYueG1sUEsBAhQAFAAAAAgAh07iQDMv&#10;BZ47AAAAOQAAABAAAAAAAAAAAQAgAAAADQEAAGRycy9zaGFwZXhtbC54bWxQSwUGAAAAAAYABgBb&#10;AQAAtwMAAAAA&#10;">
                  <v:fill on="t" opacity="49152f" focussize="0,0"/>
                  <v:stroke on="f"/>
                  <v:imagedata o:title=""/>
                  <o:lock v:ext="edit" aspectratio="f"/>
                </v:rect>
                <v:shape id="图片 32" o:spid="_x0000_s1026" o:spt="75" alt="" type="#_x0000_t75" style="position:absolute;left:7323;top:5853;height:2317;width:1734;" filled="f" o:preferrelative="t" stroked="f" coordsize="21600,21600" o:gfxdata="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1s+q8AAAA&#10;2wAAAA8AAAAAAAAAAQAgAAAAIgAAAGRycy9kb3ducmV2LnhtbFBLAQIUABQAAAAIAIdO4kAzLwWe&#10;OwAAADkAAAAQAAAAAAAAAAEAIAAAAAsBAABkcnMvc2hhcGV4bWwueG1sUEsFBgAAAAAGAAYAWwEA&#10;ALUDAAAAAA==&#10;">
                  <v:fill on="f" focussize="0,0"/>
                  <v:stroke on="f"/>
                  <v:imagedata r:id="rId15" o:title=""/>
                  <o:lock v:ext="edit" aspectratio="t"/>
                </v:shape>
                <v:shape id="图片 33" o:spid="_x0000_s1026" o:spt="75" alt="" type="#_x0000_t75" style="position:absolute;left:8487;top:7463;height:425;width:375;" filled="f" o:preferrelative="t" stroked="f" coordsize="21600,21600" o:gfxdata="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TQpi/&#10;AAAA2wAAAA8AAAAAAAAAAQAgAAAAIgAAAGRycy9kb3ducmV2LnhtbFBLAQIUABQAAAAIAIdO4kAz&#10;LwWeOwAAADkAAAAQAAAAAAAAAAEAIAAAAA4BAABkcnMvc2hhcGV4bWwueG1sUEsFBgAAAAAGAAYA&#10;WwEAALgDAAAAAA==&#10;">
                  <v:fill on="f" focussize="0,0"/>
                  <v:stroke on="f"/>
                  <v:imagedata r:id="rId16" o:title=""/>
                  <o:lock v:ext="edit" aspectratio="t"/>
                </v:shape>
                <v:shape id="图片 34" o:spid="_x0000_s1026" o:spt="75" alt="" type="#_x0000_t75" style="position:absolute;left:8525;top:7066;height:407;width:353;" filled="f" o:preferrelative="t" stroked="f" coordsize="21600,21600" o:gfxdata="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Ewu/&#10;AAAA2wAAAA8AAAAAAAAAAQAgAAAAIgAAAGRycy9kb3ducmV2LnhtbFBLAQIUABQAAAAIAIdO4kAz&#10;LwWeOwAAADkAAAAQAAAAAAAAAAEAIAAAAA4BAABkcnMvc2hhcGV4bWwueG1sUEsFBgAAAAAGAAYA&#10;WwEAALgDAAAAAA==&#10;">
                  <v:fill on="f" focussize="0,0"/>
                  <v:stroke on="f"/>
                  <v:imagedata r:id="rId17" o:title=""/>
                  <o:lock v:ext="edit" aspectratio="t"/>
                </v:shape>
                <v:shape id="图片 35" o:spid="_x0000_s1026" o:spt="75" alt="" type="#_x0000_t75" style="position:absolute;left:8570;top:6692;height:389;width:302;" filled="f" o:preferrelative="t" stroked="f" coordsize="21600,21600" o:gfxdata="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D1yr4A&#10;AADbAAAADwAAAAAAAAABACAAAAAiAAAAZHJzL2Rvd25yZXYueG1sUEsBAhQAFAAAAAgAh07iQDMv&#10;BZ47AAAAOQAAABAAAAAAAAAAAQAgAAAADQEAAGRycy9zaGFwZXhtbC54bWxQSwUGAAAAAAYABgBb&#10;AQAAtwMAAAAA&#10;">
                  <v:fill on="f" focussize="0,0"/>
                  <v:stroke on="f"/>
                  <v:imagedata r:id="rId18" o:title=""/>
                  <o:lock v:ext="edit" aspectratio="t"/>
                </v:shape>
                <v:shape id="图片 36" o:spid="_x0000_s1026" o:spt="75" alt="" type="#_x0000_t75" style="position:absolute;left:8597;top:6309;height:394;width:308;" filled="f" o:preferrelative="t" stroked="f" coordsize="21600,21600" o:gfxdata="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sl9+8AAAA&#10;2wAAAA8AAAAAAAAAAQAgAAAAIgAAAGRycy9kb3ducmV2LnhtbFBLAQIUABQAAAAIAIdO4kAzLwWe&#10;OwAAADkAAAAQAAAAAAAAAAEAIAAAAAsBAABkcnMvc2hhcGV4bWwueG1sUEsFBgAAAAAGAAYAWwEA&#10;ALUDAAAAAA==&#10;">
                  <v:fill on="f" focussize="0,0"/>
                  <v:stroke on="f"/>
                  <v:imagedata r:id="rId19" o:title=""/>
                  <o:lock v:ext="edit" aspectratio="t"/>
                </v:shape>
                <v:shape id="任意多边形 37" o:spid="_x0000_s1026" o:spt="100" style="position:absolute;left:7323;top:5853;height:2317;width:1734;" filled="f" stroked="t" coordsize="1734,2317" o:gfxdata="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WOZdvQAA&#10;ANsAAAAPAAAAAAAAAAEAIAAAACIAAABkcnMvZG93bnJldi54bWxQSwECFAAUAAAACACHTuJAMy8F&#10;njsAAAA5AAAAEAAAAAAAAAABACAAAAAMAQAAZHJzL3NoYXBleG1sLnhtbFBLBQYAAAAABgAGAFsB&#10;AAC2AwAAAAA=&#10;" path="m191,0l0,2181,1543,2316,1734,135,191,0xe">
                  <v:fill on="f" focussize="0,0"/>
                  <v:stroke weight="0.25pt" color="#FFFFFF" joinstyle="round"/>
                  <v:imagedata o:title=""/>
                  <o:lock v:ext="edit" aspectratio="f"/>
                </v:shape>
                <v:shape id="图片 38" o:spid="_x0000_s1026" o:spt="75" alt="" type="#_x0000_t75" style="position:absolute;left:5173;top:5749;height:3471;width:2996;" filled="f" o:preferrelative="t" stroked="f" coordsize="21600,21600" o:gfxdata="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enl4rgAAADbAAAA&#10;DwAAAAAAAAABACAAAAAiAAAAZHJzL2Rvd25yZXYueG1sUEsBAhQAFAAAAAgAh07iQDMvBZ47AAAA&#10;OQAAABAAAAAAAAAAAQAgAAAABwEAAGRycy9zaGFwZXhtbC54bWxQSwUGAAAAAAYABgBbAQAAsQMA&#10;AAAA&#10;">
                  <v:fill on="f" focussize="0,0"/>
                  <v:stroke on="f"/>
                  <v:imagedata r:id="rId20" o:title=""/>
                  <o:lock v:ext="edit" aspectratio="t"/>
                </v:shape>
                <v:line id="直线 39" o:spid="_x0000_s1026" o:spt="20" style="position:absolute;left:1450;top:3274;height:0;width:468;" filled="f" stroked="t" coordsize="21600,21600" o:gfxdata="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eYiL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shape id="图片 40" o:spid="_x0000_s1026" o:spt="75" alt="" type="#_x0000_t75" style="position:absolute;left:1886;top:3223;height:103;width:141;" filled="f" o:preferrelative="t" stroked="f" coordsize="21600,21600" o:gfxdata="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hMYOe2AAAA2wAAAA8A&#10;AAAAAAAAAQAgAAAAIgAAAGRycy9kb3ducmV2LnhtbFBLAQIUABQAAAAIAIdO4kAzLwWeOwAAADkA&#10;AAAQAAAAAAAAAAEAIAAAAAUBAABkcnMvc2hhcGV4bWwueG1sUEsFBgAAAAAGAAYAWwEAAK8DAAAA&#10;AA==&#10;">
                  <v:fill on="f" focussize="0,0"/>
                  <v:stroke on="f"/>
                  <v:imagedata r:id="rId21" o:title=""/>
                  <o:lock v:ext="edit" aspectratio="t"/>
                </v:shape>
                <v:line id="直线 41" o:spid="_x0000_s1026" o:spt="20" style="position:absolute;left:1460;top:1956;flip:y;height:1304;width:0;" filled="f" stroked="t" coordsize="21600,21600" o:gfxdata="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hRj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shape id="图片 42" o:spid="_x0000_s1026" o:spt="75" alt="" type="#_x0000_t75" style="position:absolute;left:1981;top:3387;height:326;width:103;" filled="f" o:preferrelative="t" stroked="f" coordsize="21600,21600" o:gfxdata="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43B3ugAAANsA&#10;AAAPAAAAAAAAAAEAIAAAACIAAABkcnMvZG93bnJldi54bWxQSwECFAAUAAAACACHTuJAMy8FnjsA&#10;AAA5AAAAEAAAAAAAAAABACAAAAAJAQAAZHJzL3NoYXBleG1sLnhtbFBLBQYAAAAABgAGAFsBAACz&#10;AwAAAAA=&#10;">
                  <v:fill on="f" focussize="0,0"/>
                  <v:stroke on="f"/>
                  <v:imagedata r:id="rId22" o:title=""/>
                  <o:lock v:ext="edit" aspectratio="t"/>
                </v:shape>
                <v:shape id="图片 43" o:spid="_x0000_s1026" o:spt="75" alt="" type="#_x0000_t75" style="position:absolute;left:3452;top:3387;height:326;width:103;" filled="f" o:preferrelative="t" stroked="f" coordsize="21600,21600" o:gfxdata="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r9XsugAAANsA&#10;AAAPAAAAAAAAAAEAIAAAACIAAABkcnMvZG93bnJldi54bWxQSwECFAAUAAAACACHTuJAMy8FnjsA&#10;AAA5AAAAEAAAAAAAAAABACAAAAAJAQAAZHJzL3NoYXBleG1sLnhtbFBLBQYAAAAABgAGAFsBAACz&#10;AwAAAAA=&#10;">
                  <v:fill on="f" focussize="0,0"/>
                  <v:stroke on="f"/>
                  <v:imagedata r:id="rId22" o:title=""/>
                  <o:lock v:ext="edit" aspectratio="t"/>
                </v:shape>
                <v:shape id="图片 44" o:spid="_x0000_s1026" o:spt="75" alt="" type="#_x0000_t75" style="position:absolute;left:3078;top:4314;height:103;width:474;" filled="f" o:preferrelative="t" stroked="f" coordsize="21600,21600" o:gfxdata="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8OjL4A&#10;AADbAAAADwAAAAAAAAABACAAAAAiAAAAZHJzL2Rvd25yZXYueG1sUEsBAhQAFAAAAAgAh07iQDMv&#10;BZ47AAAAOQAAABAAAAAAAAAAAQAgAAAADQEAAGRycy9zaGFwZXhtbC54bWxQSwUGAAAAAAYABgBb&#10;AQAAtwMAAAAA&#10;">
                  <v:fill on="f" focussize="0,0"/>
                  <v:stroke on="f"/>
                  <v:imagedata r:id="rId23" o:title=""/>
                  <o:lock v:ext="edit" aspectratio="t"/>
                </v:shape>
                <v:shape id="图片 45" o:spid="_x0000_s1026" o:spt="75" alt="" type="#_x0000_t75" style="position:absolute;left:3609;top:3223;height:103;width:397;" filled="f" o:preferrelative="t" stroked="f" coordsize="21600,21600" o:gfxdata="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9j7O8AAAA&#10;2wAAAA8AAAAAAAAAAQAgAAAAIgAAAGRycy9kb3ducmV2LnhtbFBLAQIUABQAAAAIAIdO4kAzLwWe&#10;OwAAADkAAAAQAAAAAAAAAAEAIAAAAAsBAABkcnMvc2hhcGV4bWwueG1sUEsFBgAAAAAGAAYAWwEA&#10;ALUDAAAAAA==&#10;">
                  <v:fill on="f" focussize="0,0"/>
                  <v:stroke on="f"/>
                  <v:imagedata r:id="rId24" o:title=""/>
                  <o:lock v:ext="edit" aspectratio="t"/>
                </v:shape>
                <v:shape id="图片 46" o:spid="_x0000_s1026" o:spt="75" alt="" type="#_x0000_t75" style="position:absolute;left:6160;top:3223;height:103;width:341;" filled="f" o:preferrelative="t" stroked="f" coordsize="21600,21600" o:gfxdata="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5Gdb4A&#10;AADbAAAADwAAAAAAAAABACAAAAAiAAAAZHJzL2Rvd25yZXYueG1sUEsBAhQAFAAAAAgAh07iQDMv&#10;BZ47AAAAOQAAABAAAAAAAAAAAQAgAAAADQEAAGRycy9zaGFwZXhtbC54bWxQSwUGAAAAAAYABgBb&#10;AQAAtwMAAAAA&#10;">
                  <v:fill on="f" focussize="0,0"/>
                  <v:stroke on="f"/>
                  <v:imagedata r:id="rId25" o:title=""/>
                  <o:lock v:ext="edit" aspectratio="t"/>
                </v:shape>
                <v:line id="直线 47" o:spid="_x0000_s1026" o:spt="20" style="position:absolute;left:5444;top:3168;flip:x y;height:744;width:466;" filled="f" stroked="t" coordsize="21600,21600" o:gfxdata="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NkSy/&#10;AAAA2w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shape id="图片 48" o:spid="_x0000_s1026" o:spt="75" alt="" type="#_x0000_t75" style="position:absolute;left:5385;top:3075;height:146;width:118;" filled="f" o:preferrelative="t" stroked="f" coordsize="21600,21600" o:gfxdata="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eNK9i5AAAA2wAA&#10;AA8AAAAAAAAAAQAgAAAAIgAAAGRycy9kb3ducmV2LnhtbFBLAQIUABQAAAAIAIdO4kAzLwWeOwAA&#10;ADkAAAAQAAAAAAAAAAEAIAAAAAgBAABkcnMvc2hhcGV4bWwueG1sUEsFBgAAAAAGAAYAWwEAALID&#10;AAAAAA==&#10;">
                  <v:fill on="f" focussize="0,0"/>
                  <v:stroke on="f"/>
                  <v:imagedata r:id="rId26" o:title=""/>
                  <o:lock v:ext="edit" aspectratio="t"/>
                </v:shape>
                <v:shape id="图片 49" o:spid="_x0000_s1026" o:spt="75" alt="" type="#_x0000_t75" style="position:absolute;left:5713;top:1291;height:237;width:321;" filled="f" o:preferrelative="t" stroked="f" coordsize="21600,21600" o:gfxdata="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gLEy/&#10;AAAA2wAAAA8AAAAAAAAAAQAgAAAAIgAAAGRycy9kb3ducmV2LnhtbFBLAQIUABQAAAAIAIdO4kAz&#10;LwWeOwAAADkAAAAQAAAAAAAAAAEAIAAAAA4BAABkcnMvc2hhcGV4bWwueG1sUEsFBgAAAAAGAAYA&#10;WwEAALgDAAAAAA==&#10;">
                  <v:fill on="f" focussize="0,0"/>
                  <v:stroke on="f"/>
                  <v:imagedata r:id="rId27" o:title=""/>
                  <o:lock v:ext="edit" aspectratio="t"/>
                </v:shape>
              </v:group>
            </w:pict>
          </mc:Fallback>
        </mc:AlternateContent>
      </w:r>
      <w:bookmarkStart w:id="2" w:name="Desiccant Dry-Down Technology"/>
      <w:bookmarkEnd w:id="2"/>
      <w:bookmarkStart w:id="3" w:name="Automatic Calibration"/>
      <w:bookmarkEnd w:id="3"/>
      <w:r>
        <w:rPr>
          <w:rFonts w:ascii="Calibri"/>
          <w:b/>
          <w:color w:val="FFFFFF"/>
          <w:sz w:val="24"/>
        </w:rPr>
        <w:t>Desiccant Dry-Down Technology</w:t>
      </w:r>
    </w:p>
    <w:p>
      <w:pPr>
        <w:pStyle w:val="6"/>
        <w:spacing w:before="2"/>
        <w:rPr>
          <w:rFonts w:ascii="Calibri"/>
          <w:b/>
          <w:sz w:val="19"/>
        </w:rPr>
      </w:pPr>
    </w:p>
    <w:p>
      <w:pPr>
        <w:spacing w:after="0"/>
        <w:rPr>
          <w:rFonts w:ascii="Calibri"/>
          <w:sz w:val="19"/>
        </w:rPr>
        <w:sectPr>
          <w:pgSz w:w="11910" w:h="16840"/>
          <w:pgMar w:top="2040" w:right="580" w:bottom="0" w:left="580" w:header="0" w:footer="0" w:gutter="0"/>
        </w:sectPr>
      </w:pPr>
    </w:p>
    <w:p>
      <w:pPr>
        <w:spacing w:before="72" w:line="242" w:lineRule="auto"/>
        <w:ind w:left="576" w:right="38" w:firstLine="0"/>
        <w:jc w:val="left"/>
        <w:rPr>
          <w:sz w:val="20"/>
        </w:rPr>
      </w:pPr>
      <w:r>
        <w:rPr>
          <w:spacing w:val="-2"/>
          <w:sz w:val="20"/>
        </w:rPr>
        <w:t xml:space="preserve">该设计可以在“干燥环境下” </w:t>
      </w:r>
      <w:r>
        <w:rPr>
          <w:sz w:val="20"/>
        </w:rPr>
        <w:t>净化气体，使得所有表面和 空隙平衡.然后“头”上升， 读数.</w:t>
      </w:r>
    </w:p>
    <w:p>
      <w:pPr>
        <w:pStyle w:val="6"/>
        <w:rPr>
          <w:sz w:val="18"/>
        </w:rPr>
      </w:pPr>
      <w:r>
        <w:br w:type="column"/>
      </w:r>
    </w:p>
    <w:p>
      <w:pPr>
        <w:pStyle w:val="6"/>
        <w:tabs>
          <w:tab w:val="left" w:pos="1276"/>
        </w:tabs>
        <w:spacing w:before="117"/>
        <w:ind w:left="1276" w:right="38" w:hanging="701"/>
      </w:pPr>
      <w:r>
        <w:rPr>
          <w:position w:val="-1"/>
          <w:sz w:val="20"/>
        </w:rPr>
        <w:t>头</w:t>
      </w:r>
      <w:r>
        <w:rPr>
          <w:position w:val="-1"/>
          <w:sz w:val="20"/>
        </w:rPr>
        <w:tab/>
      </w:r>
      <w:r>
        <w:t>除湿和传感器</w:t>
      </w:r>
      <w:r>
        <w:rPr>
          <w:spacing w:val="-18"/>
        </w:rPr>
        <w:t>与</w:t>
      </w:r>
      <w:r>
        <w:t>大气空气隔绝 来确保读数准</w:t>
      </w:r>
      <w:r>
        <w:rPr>
          <w:spacing w:val="-18"/>
        </w:rPr>
        <w:t>确</w:t>
      </w:r>
    </w:p>
    <w:p>
      <w:pPr>
        <w:pStyle w:val="6"/>
        <w:rPr>
          <w:sz w:val="32"/>
        </w:rPr>
      </w:pPr>
      <w:r>
        <w:br w:type="column"/>
      </w:r>
    </w:p>
    <w:p>
      <w:pPr>
        <w:pStyle w:val="4"/>
        <w:ind w:left="1124"/>
      </w:pPr>
      <w:r>
        <w:t>除 湿 头</w:t>
      </w:r>
    </w:p>
    <w:p>
      <w:pPr>
        <w:pStyle w:val="6"/>
        <w:spacing w:before="9"/>
        <w:rPr>
          <w:sz w:val="31"/>
        </w:rPr>
      </w:pPr>
    </w:p>
    <w:p>
      <w:pPr>
        <w:pStyle w:val="6"/>
        <w:spacing w:line="328" w:lineRule="auto"/>
        <w:ind w:left="597" w:right="626"/>
      </w:pPr>
      <w:r>
        <w:t>保持测试期间传感器干燥，从而确保SADP-D随时开始快速检查.独特的除湿头</w:t>
      </w:r>
    </w:p>
    <w:p>
      <w:pPr>
        <w:pStyle w:val="6"/>
        <w:spacing w:before="74" w:line="355" w:lineRule="auto"/>
        <w:ind w:left="576" w:right="1041" w:firstLine="6"/>
      </w:pPr>
      <w:r>
        <w:t>设计可以在装满样品的头上升前对传感器周围除湿.</w:t>
      </w:r>
    </w:p>
    <w:p>
      <w:pPr>
        <w:spacing w:after="0" w:line="355" w:lineRule="auto"/>
        <w:sectPr>
          <w:type w:val="continuous"/>
          <w:pgSz w:w="11910" w:h="16840"/>
          <w:pgMar w:top="2040" w:right="580" w:bottom="0" w:left="580" w:header="720" w:footer="720" w:gutter="0"/>
          <w:cols w:equalWidth="0" w:num="3">
            <w:col w:w="3217" w:space="933"/>
            <w:col w:w="2437" w:space="133"/>
            <w:col w:w="4030"/>
          </w:cols>
        </w:sectPr>
      </w:pPr>
    </w:p>
    <w:p>
      <w:pPr>
        <w:pStyle w:val="6"/>
        <w:spacing w:before="8"/>
        <w:rPr>
          <w:sz w:val="17"/>
        </w:rPr>
      </w:pPr>
    </w:p>
    <w:p>
      <w:pPr>
        <w:spacing w:after="0"/>
        <w:rPr>
          <w:sz w:val="17"/>
        </w:rPr>
        <w:sectPr>
          <w:type w:val="continuous"/>
          <w:pgSz w:w="11910" w:h="16840"/>
          <w:pgMar w:top="2040" w:right="580" w:bottom="0" w:left="580" w:header="720" w:footer="720" w:gutter="0"/>
        </w:sectPr>
      </w:pPr>
    </w:p>
    <w:p>
      <w:pPr>
        <w:pStyle w:val="6"/>
        <w:rPr>
          <w:sz w:val="18"/>
        </w:rPr>
      </w:pPr>
    </w:p>
    <w:p>
      <w:pPr>
        <w:pStyle w:val="6"/>
        <w:rPr>
          <w:sz w:val="18"/>
        </w:rPr>
      </w:pPr>
    </w:p>
    <w:p>
      <w:pPr>
        <w:pStyle w:val="6"/>
        <w:spacing w:before="5"/>
        <w:rPr>
          <w:sz w:val="13"/>
        </w:rPr>
      </w:pPr>
    </w:p>
    <w:p>
      <w:pPr>
        <w:pStyle w:val="6"/>
        <w:ind w:left="1056"/>
      </w:pPr>
      <w:r>
        <w:t>样品气体</w:t>
      </w:r>
    </w:p>
    <w:p>
      <w:pPr>
        <w:pStyle w:val="6"/>
        <w:spacing w:before="15" w:line="256" w:lineRule="auto"/>
        <w:ind w:left="1056"/>
      </w:pPr>
      <w:r>
        <w:t>进口管，用于净化和读数</w:t>
      </w:r>
    </w:p>
    <w:p>
      <w:pPr>
        <w:pStyle w:val="6"/>
        <w:rPr>
          <w:sz w:val="18"/>
        </w:rPr>
      </w:pPr>
      <w:r>
        <w:br w:type="column"/>
      </w:r>
    </w:p>
    <w:p>
      <w:pPr>
        <w:pStyle w:val="6"/>
        <w:rPr>
          <w:sz w:val="18"/>
        </w:rPr>
      </w:pPr>
    </w:p>
    <w:p>
      <w:pPr>
        <w:pStyle w:val="6"/>
        <w:spacing w:before="9"/>
        <w:rPr>
          <w:sz w:val="15"/>
        </w:rPr>
      </w:pPr>
    </w:p>
    <w:p>
      <w:pPr>
        <w:pStyle w:val="6"/>
        <w:spacing w:line="256" w:lineRule="auto"/>
        <w:ind w:left="531" w:right="418"/>
      </w:pPr>
      <w:r>
        <w:t>样品气体出口</w:t>
      </w:r>
    </w:p>
    <w:p>
      <w:pPr>
        <w:pStyle w:val="6"/>
        <w:spacing w:line="202" w:lineRule="exact"/>
        <w:ind w:left="1071"/>
      </w:pPr>
      <w:r>
        <w:t>传感器</w:t>
      </w:r>
    </w:p>
    <w:p>
      <w:pPr>
        <w:pStyle w:val="6"/>
        <w:rPr>
          <w:sz w:val="18"/>
        </w:rPr>
      </w:pPr>
      <w:r>
        <w:br w:type="column"/>
      </w:r>
    </w:p>
    <w:p>
      <w:pPr>
        <w:pStyle w:val="6"/>
        <w:rPr>
          <w:sz w:val="18"/>
        </w:rPr>
      </w:pPr>
    </w:p>
    <w:p>
      <w:pPr>
        <w:pStyle w:val="6"/>
        <w:rPr>
          <w:sz w:val="18"/>
        </w:rPr>
      </w:pPr>
    </w:p>
    <w:p>
      <w:pPr>
        <w:pStyle w:val="6"/>
        <w:spacing w:before="12"/>
        <w:rPr>
          <w:sz w:val="12"/>
        </w:rPr>
      </w:pPr>
    </w:p>
    <w:p>
      <w:pPr>
        <w:pStyle w:val="6"/>
        <w:spacing w:line="256" w:lineRule="auto"/>
        <w:ind w:left="1056"/>
      </w:pPr>
      <w:r>
        <w:t>净化后传感器接触样品气体</w:t>
      </w:r>
    </w:p>
    <w:p>
      <w:pPr>
        <w:pStyle w:val="6"/>
        <w:spacing w:before="78" w:line="362" w:lineRule="auto"/>
        <w:ind w:left="951" w:right="831" w:firstLine="30"/>
      </w:pPr>
      <w:r>
        <w:br w:type="column"/>
      </w:r>
      <w:r>
        <w:t>任何时候传感器都可以接触环境空气. 舱室的设计使得样品气体充分接触</w:t>
      </w:r>
    </w:p>
    <w:p>
      <w:pPr>
        <w:pStyle w:val="6"/>
        <w:spacing w:before="1" w:line="345" w:lineRule="auto"/>
        <w:ind w:left="966" w:right="1071" w:firstLine="15"/>
      </w:pPr>
      <w:r>
        <w:rPr>
          <w:spacing w:val="-2"/>
        </w:rPr>
        <w:t>传感器前，空隙和舱室壁表面接触</w:t>
      </w:r>
      <w:r>
        <w:t>净化的样品气体，这样可更快速 得到更准确更可靠的结果.</w:t>
      </w:r>
    </w:p>
    <w:p>
      <w:pPr>
        <w:spacing w:after="0" w:line="345" w:lineRule="auto"/>
        <w:sectPr>
          <w:type w:val="continuous"/>
          <w:pgSz w:w="11910" w:h="16840"/>
          <w:pgMar w:top="2040" w:right="580" w:bottom="0" w:left="580" w:header="720" w:footer="720" w:gutter="0"/>
          <w:cols w:equalWidth="0" w:num="4">
            <w:col w:w="2017" w:space="40"/>
            <w:col w:w="1592" w:space="584"/>
            <w:col w:w="2017" w:space="40"/>
            <w:col w:w="4460"/>
          </w:cols>
        </w:sectPr>
      </w:pPr>
    </w:p>
    <w:p>
      <w:pPr>
        <w:pStyle w:val="6"/>
        <w:spacing w:before="130"/>
        <w:ind w:right="38"/>
        <w:jc w:val="right"/>
      </w:pPr>
      <w:r>
        <w:t>干燥位置</w:t>
      </w:r>
    </w:p>
    <w:p>
      <w:pPr>
        <w:pStyle w:val="6"/>
        <w:spacing w:before="1"/>
        <w:rPr>
          <w:sz w:val="13"/>
        </w:rPr>
      </w:pPr>
      <w:r>
        <w:br w:type="column"/>
      </w:r>
    </w:p>
    <w:p>
      <w:pPr>
        <w:pStyle w:val="6"/>
        <w:spacing w:before="1"/>
        <w:ind w:left="1927"/>
      </w:pPr>
      <w:r>
        <w:t>读数位置</w:t>
      </w:r>
    </w:p>
    <w:p>
      <w:pPr>
        <w:spacing w:after="0"/>
        <w:sectPr>
          <w:type w:val="continuous"/>
          <w:pgSz w:w="11910" w:h="16840"/>
          <w:pgMar w:top="2040" w:right="580" w:bottom="0" w:left="580" w:header="720" w:footer="720" w:gutter="0"/>
          <w:cols w:equalWidth="0" w:num="2">
            <w:col w:w="2608" w:space="45"/>
            <w:col w:w="8097"/>
          </w:cols>
        </w:sectPr>
      </w:pPr>
    </w:p>
    <w:p>
      <w:pPr>
        <w:pStyle w:val="6"/>
        <w:rPr>
          <w:sz w:val="20"/>
        </w:rPr>
      </w:pPr>
    </w:p>
    <w:p>
      <w:pPr>
        <w:pStyle w:val="6"/>
        <w:spacing w:before="9"/>
        <w:rPr>
          <w:sz w:val="18"/>
        </w:rPr>
      </w:pPr>
    </w:p>
    <w:p>
      <w:pPr>
        <w:spacing w:before="1"/>
        <w:ind w:left="440" w:right="0" w:firstLine="0"/>
        <w:jc w:val="left"/>
        <w:rPr>
          <w:sz w:val="20"/>
        </w:rPr>
      </w:pPr>
      <w:r>
        <w:rPr>
          <w:color w:val="FFFFFF"/>
          <w:sz w:val="20"/>
        </w:rPr>
        <w:t>自动校准</w:t>
      </w:r>
    </w:p>
    <w:p>
      <w:pPr>
        <w:pStyle w:val="6"/>
        <w:spacing w:before="197" w:line="304" w:lineRule="auto"/>
        <w:ind w:left="335" w:right="7484" w:firstLine="42"/>
      </w:pPr>
      <w:r>
        <w:pict>
          <v:shape id="_x0000_s1074" o:spid="_x0000_s1074" o:spt="136" type="#_x0000_t136" style="position:absolute;left:0pt;margin-left:378.8pt;margin-top:48.9pt;height:4.7pt;width:24.15pt;mso-position-horizontal-relative:page;rotation:327680f;z-index:251674624;mso-width-relative:page;mso-height-relative:page;" fillcolor="#002E5A" filled="t" stroked="f" coordsize="21600,21600">
            <v:path/>
            <v:fill on="t" focussize="0,0"/>
            <v:stroke on="f"/>
            <v:imagedata o:title=""/>
            <o:lock v:ext="edit"/>
            <v:textpath on="t" fitpath="t" trim="t" xscale="f" string="Model SADP" style="font-family:&amp;quot;font-size:4pt;font-weight:bold;v-text-align:center;"/>
          </v:shape>
        </w:pict>
      </w:r>
      <w:r>
        <w:t>Shaw</w:t>
      </w:r>
      <w:r>
        <w:rPr>
          <w:spacing w:val="-1"/>
        </w:rPr>
        <w:t>系统最重要最独特的特点是自动校准</w:t>
      </w:r>
      <w:r>
        <w:t>设备，每个Shaw传感器设计精确，得到 最大饱和水蒸气，所以当传感器内的蒸汽</w:t>
      </w:r>
    </w:p>
    <w:p>
      <w:pPr>
        <w:pStyle w:val="6"/>
        <w:spacing w:before="65" w:line="338" w:lineRule="auto"/>
        <w:ind w:left="360" w:right="7497" w:firstLine="5"/>
      </w:pPr>
      <w:r>
        <w:pict>
          <v:shape id="_x0000_s1075" o:spid="_x0000_s1075" o:spt="136" type="#_x0000_t136" style="position:absolute;left:0pt;margin-left:378pt;margin-top:9.4pt;height:4.05pt;width:37.4pt;mso-position-horizontal-relative:page;rotation:262144f;z-index:251673600;mso-width-relative:page;mso-height-relative:page;" fillcolor="#002E5A" filled="t" stroked="f" coordsize="21600,21600">
            <v:path/>
            <v:fill on="t" focussize="0,0"/>
            <v:stroke on="f"/>
            <v:imagedata o:title=""/>
            <o:lock v:ext="edit"/>
            <v:textpath on="t" fitpath="t" trim="t" xscale="f" string="Operating Instructions" style="font-family:&amp;quot;font-size:4pt;font-weight:bold;v-text-align:center;"/>
          </v:shape>
        </w:pict>
      </w:r>
      <w:r>
        <w:pict>
          <v:shape id="_x0000_s1076" o:spid="_x0000_s1076" o:spt="136" type="#_x0000_t136" style="position:absolute;left:0pt;margin-left:378.5pt;margin-top:4.65pt;height:2.1pt;width:24pt;mso-position-horizontal-relative:page;rotation:327680f;z-index:251675648;mso-width-relative:page;mso-height-relative:page;" fillcolor="#002E5A" filled="t" stroked="f" coordsize="21600,21600">
            <v:path/>
            <v:fill on="t" focussize="0,0"/>
            <v:stroke on="f"/>
            <v:imagedata o:title=""/>
            <o:lock v:ext="edit"/>
            <v:textpath on="t" fitpath="t" trim="t" xscale="f" string="Automatic Dewpoint Meter" style="font-family:&amp;quot;font-size:2pt;font-weight:bold;v-text-align:center;"/>
          </v:shape>
        </w:pict>
      </w:r>
      <w:r>
        <w:pict>
          <v:shape id="_x0000_s1077" o:spid="_x0000_s1077" o:spt="136" type="#_x0000_t136" style="position:absolute;left:0pt;margin-left:377.75pt;margin-top:12.6pt;height:2.1pt;width:14.75pt;mso-position-horizontal-relative:page;rotation:327680f;z-index:251676672;mso-width-relative:page;mso-height-relative:page;" fillcolor="#002E5A" filled="t" stroked="f" coordsize="21600,21600">
            <v:path/>
            <v:fill on="t" focussize="0,0"/>
            <v:stroke on="f"/>
            <v:imagedata o:title=""/>
            <o:lock v:ext="edit"/>
            <v:textpath on="t" fitpath="t" trim="t" xscale="f" string="Issue SADP_0115" style="font-family:&amp;quot;font-size:2pt;font-weight:bold;v-text-align:center;"/>
          </v:shape>
        </w:pict>
      </w:r>
      <w:r>
        <w:t>为最大操作范围时，可快速平衡且停止对蒸汽产生进一步反应.这就成了其基本的自动校准.</w:t>
      </w:r>
    </w:p>
    <w:p>
      <w:pPr>
        <w:pStyle w:val="6"/>
        <w:spacing w:before="7"/>
        <w:rPr>
          <w:sz w:val="25"/>
        </w:rPr>
      </w:pPr>
    </w:p>
    <w:p>
      <w:pPr>
        <w:pStyle w:val="6"/>
        <w:spacing w:before="1"/>
        <w:ind w:left="380" w:firstLine="27"/>
      </w:pPr>
      <w:r>
        <w:t>Shaw传感器通过简单的暴露在任何大气下</w:t>
      </w:r>
    </w:p>
    <w:p>
      <w:pPr>
        <w:pStyle w:val="6"/>
        <w:spacing w:before="141" w:line="345" w:lineRule="auto"/>
        <w:ind w:left="275" w:right="7482" w:firstLine="105"/>
      </w:pPr>
      <w:r>
        <w:t>来进行检查，比传感器操作范围（</w:t>
      </w:r>
      <w:r>
        <w:rPr>
          <w:spacing w:val="-6"/>
        </w:rPr>
        <w:t>通常为</w:t>
      </w:r>
      <w:r>
        <w:t>室内空气）更潮湿，在设备正面板上调整校准控制.现在在设备上设置传感器，准备</w:t>
      </w:r>
    </w:p>
    <w:p>
      <w:pPr>
        <w:pStyle w:val="6"/>
        <w:spacing w:before="28"/>
        <w:ind w:left="292"/>
      </w:pPr>
      <w:r>
        <w:t>使用.</w:t>
      </w:r>
    </w:p>
    <w:p>
      <w:pPr>
        <w:pStyle w:val="6"/>
        <w:rPr>
          <w:sz w:val="18"/>
        </w:rPr>
      </w:pPr>
    </w:p>
    <w:p>
      <w:pPr>
        <w:pStyle w:val="6"/>
        <w:rPr>
          <w:sz w:val="18"/>
        </w:rPr>
      </w:pPr>
    </w:p>
    <w:p>
      <w:pPr>
        <w:pStyle w:val="6"/>
        <w:rPr>
          <w:sz w:val="18"/>
        </w:rPr>
      </w:pPr>
    </w:p>
    <w:p>
      <w:pPr>
        <w:pStyle w:val="6"/>
        <w:spacing w:before="6"/>
        <w:rPr>
          <w:sz w:val="23"/>
        </w:rPr>
      </w:pPr>
    </w:p>
    <w:p>
      <w:pPr>
        <w:pStyle w:val="4"/>
        <w:spacing w:line="314" w:lineRule="auto"/>
        <w:ind w:left="275" w:right="6837" w:firstLine="30"/>
      </w:pPr>
      <w:r>
        <w:t>在现场进行自动校准，无需任何特殊设备或技术人员.净结果减少故障时间，最小校准费用且系统即可验证</w:t>
      </w:r>
    </w:p>
    <w:p>
      <w:pPr>
        <w:spacing w:before="127"/>
        <w:ind w:left="4712" w:right="0" w:firstLine="0"/>
        <w:jc w:val="left"/>
        <w:rPr>
          <w:sz w:val="20"/>
        </w:rPr>
      </w:pPr>
      <w:r>
        <w:rPr>
          <w:color w:val="FFFFFF"/>
          <w:sz w:val="20"/>
        </w:rPr>
        <w:t>SADP-D配有2mPTFE采样管，压力计算器，说明书和专用重型皮带</w:t>
      </w:r>
    </w:p>
    <w:p>
      <w:pPr>
        <w:pStyle w:val="6"/>
        <w:rPr>
          <w:sz w:val="20"/>
        </w:rPr>
      </w:pPr>
    </w:p>
    <w:p>
      <w:pPr>
        <w:pStyle w:val="6"/>
        <w:rPr>
          <w:sz w:val="20"/>
        </w:rPr>
      </w:pPr>
    </w:p>
    <w:p>
      <w:pPr>
        <w:pStyle w:val="6"/>
        <w:rPr>
          <w:sz w:val="20"/>
        </w:rPr>
      </w:pPr>
    </w:p>
    <w:p>
      <w:pPr>
        <w:spacing w:after="0"/>
        <w:rPr>
          <w:sz w:val="20"/>
        </w:rPr>
        <w:sectPr>
          <w:type w:val="continuous"/>
          <w:pgSz w:w="11910" w:h="16840"/>
          <w:pgMar w:top="2040" w:right="580" w:bottom="0" w:left="580" w:header="720" w:footer="720" w:gutter="0"/>
        </w:sectPr>
      </w:pPr>
    </w:p>
    <w:p>
      <w:pPr>
        <w:spacing w:after="0" w:line="350" w:lineRule="auto"/>
        <w:jc w:val="left"/>
        <w:rPr>
          <w:sz w:val="24"/>
        </w:rPr>
        <w:sectPr>
          <w:type w:val="continuous"/>
          <w:pgSz w:w="11910" w:h="16840"/>
          <w:pgMar w:top="2040" w:right="580" w:bottom="0" w:left="580" w:header="720" w:footer="720" w:gutter="0"/>
          <w:cols w:equalWidth="0" w:num="2">
            <w:col w:w="3736" w:space="1740"/>
            <w:col w:w="5274"/>
          </w:cols>
        </w:sect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11"/>
        <w:rPr>
          <w:sz w:val="28"/>
        </w:rPr>
      </w:pPr>
    </w:p>
    <w:p>
      <w:pPr>
        <w:pStyle w:val="6"/>
        <w:ind w:left="100"/>
        <w:rPr>
          <w:sz w:val="20"/>
        </w:rPr>
      </w:pPr>
      <w:r>
        <w:rPr>
          <w:sz w:val="20"/>
        </w:rPr>
        <mc:AlternateContent>
          <mc:Choice Requires="wpg">
            <w:drawing>
              <wp:inline distT="0" distB="0" distL="114300" distR="114300">
                <wp:extent cx="6696075" cy="324485"/>
                <wp:effectExtent l="0" t="0" r="9525" b="18415"/>
                <wp:docPr id="115" name="组合 55"/>
                <wp:cNvGraphicFramePr/>
                <a:graphic xmlns:a="http://schemas.openxmlformats.org/drawingml/2006/main">
                  <a:graphicData uri="http://schemas.microsoft.com/office/word/2010/wordprocessingGroup">
                    <wpg:wgp>
                      <wpg:cNvGrpSpPr/>
                      <wpg:grpSpPr>
                        <a:xfrm>
                          <a:off x="0" y="0"/>
                          <a:ext cx="6696075" cy="324485"/>
                          <a:chOff x="0" y="0"/>
                          <a:chExt cx="10545" cy="511"/>
                        </a:xfrm>
                      </wpg:grpSpPr>
                      <wps:wsp>
                        <wps:cNvPr id="113" name="矩形 56"/>
                        <wps:cNvSpPr/>
                        <wps:spPr>
                          <a:xfrm>
                            <a:off x="0" y="0"/>
                            <a:ext cx="10545" cy="511"/>
                          </a:xfrm>
                          <a:prstGeom prst="rect">
                            <a:avLst/>
                          </a:prstGeom>
                          <a:solidFill>
                            <a:srgbClr val="002856"/>
                          </a:solidFill>
                          <a:ln>
                            <a:noFill/>
                          </a:ln>
                        </wps:spPr>
                        <wps:bodyPr upright="1"/>
                      </wps:wsp>
                      <wps:wsp>
                        <wps:cNvPr id="114" name="文本框 57"/>
                        <wps:cNvSpPr txBox="1"/>
                        <wps:spPr>
                          <a:xfrm>
                            <a:off x="375" y="120"/>
                            <a:ext cx="520" cy="229"/>
                          </a:xfrm>
                          <a:prstGeom prst="rect">
                            <a:avLst/>
                          </a:prstGeom>
                          <a:noFill/>
                          <a:ln>
                            <a:noFill/>
                          </a:ln>
                        </wps:spPr>
                        <wps:txbx>
                          <w:txbxContent>
                            <w:p>
                              <w:pPr>
                                <w:spacing w:before="0" w:line="228" w:lineRule="exact"/>
                                <w:ind w:left="0" w:right="0" w:firstLine="0"/>
                                <w:jc w:val="left"/>
                                <w:rPr>
                                  <w:sz w:val="20"/>
                                </w:rPr>
                              </w:pPr>
                              <w:bookmarkStart w:id="7" w:name="Specifications"/>
                              <w:bookmarkEnd w:id="7"/>
                              <w:r>
                                <w:rPr>
                                  <w:color w:val="FFFFFF"/>
                                  <w:sz w:val="20"/>
                                </w:rPr>
                                <w:t>规 格</w:t>
                              </w:r>
                            </w:p>
                          </w:txbxContent>
                        </wps:txbx>
                        <wps:bodyPr lIns="0" tIns="0" rIns="0" bIns="0" upright="1"/>
                      </wps:wsp>
                    </wpg:wgp>
                  </a:graphicData>
                </a:graphic>
              </wp:inline>
            </w:drawing>
          </mc:Choice>
          <mc:Fallback>
            <w:pict>
              <v:group id="组合 55" o:spid="_x0000_s1026" o:spt="203" style="height:25.55pt;width:527.25pt;" coordsize="10545,511" o:gfxdata="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9EbqZ1QAAAAUBAAAP&#10;AAAAAAAAAAEAIAAAACIAAABkcnMvZG93bnJldi54bWxQSwECFAAUAAAACACHTuJAp2fVlVQCAADQ&#10;BQAADgAAAAAAAAABACAAAAAkAQAAZHJzL2Uyb0RvYy54bWxQSwUGAAAAAAYABgBZAQAA6gUAAAAA&#10;">
                <o:lock v:ext="edit" aspectratio="f"/>
                <v:rect id="矩形 56" o:spid="_x0000_s1026" o:spt="1" style="position:absolute;left:0;top:0;height:511;width:10545;" fillcolor="#002856" filled="t" stroked="f" coordsize="21600,21600" o:gfxdata="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67It7sAAADc&#10;AAAADwAAAAAAAAABACAAAAAiAAAAZHJzL2Rvd25yZXYueG1sUEsBAhQAFAAAAAgAh07iQDMvBZ47&#10;AAAAOQAAABAAAAAAAAAAAQAgAAAACgEAAGRycy9zaGFwZXhtbC54bWxQSwUGAAAAAAYABgBbAQAA&#10;tAMAAAAA&#10;">
                  <v:fill on="t" focussize="0,0"/>
                  <v:stroke on="f"/>
                  <v:imagedata o:title=""/>
                  <o:lock v:ext="edit" aspectratio="f"/>
                </v:rect>
                <v:shape id="文本框 57" o:spid="_x0000_s1026" o:spt="202" type="#_x0000_t202" style="position:absolute;left:375;top:120;height:229;width:520;"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28" w:lineRule="exact"/>
                          <w:ind w:left="0" w:right="0" w:firstLine="0"/>
                          <w:jc w:val="left"/>
                          <w:rPr>
                            <w:sz w:val="20"/>
                          </w:rPr>
                        </w:pPr>
                        <w:bookmarkStart w:id="7" w:name="Specifications"/>
                        <w:bookmarkEnd w:id="7"/>
                        <w:r>
                          <w:rPr>
                            <w:color w:val="FFFFFF"/>
                            <w:sz w:val="20"/>
                          </w:rPr>
                          <w:t>规 格</w:t>
                        </w:r>
                      </w:p>
                    </w:txbxContent>
                  </v:textbox>
                </v:shape>
                <w10:wrap type="none"/>
                <w10:anchorlock/>
              </v:group>
            </w:pict>
          </mc:Fallback>
        </mc:AlternateContent>
      </w:r>
    </w:p>
    <w:p>
      <w:pPr>
        <w:pStyle w:val="6"/>
        <w:spacing w:before="9"/>
        <w:rPr>
          <w:sz w:val="5"/>
        </w:rPr>
      </w:pPr>
    </w:p>
    <w:p>
      <w:pPr>
        <w:spacing w:line="240" w:lineRule="auto"/>
        <w:ind w:left="242" w:right="0" w:firstLine="0"/>
        <w:rPr>
          <w:sz w:val="20"/>
        </w:rPr>
      </w:pPr>
      <w:r>
        <w:rPr>
          <w:sz w:val="20"/>
        </w:rPr>
        <mc:AlternateContent>
          <mc:Choice Requires="wps">
            <w:drawing>
              <wp:inline distT="0" distB="0" distL="114300" distR="114300">
                <wp:extent cx="3195320" cy="216535"/>
                <wp:effectExtent l="0" t="0" r="5080" b="12065"/>
                <wp:docPr id="116" name="文本框 58"/>
                <wp:cNvGraphicFramePr/>
                <a:graphic xmlns:a="http://schemas.openxmlformats.org/drawingml/2006/main">
                  <a:graphicData uri="http://schemas.microsoft.com/office/word/2010/wordprocessingShape">
                    <wps:wsp>
                      <wps:cNvSpPr txBox="1"/>
                      <wps:spPr>
                        <a:xfrm>
                          <a:off x="0" y="0"/>
                          <a:ext cx="3195320" cy="216535"/>
                        </a:xfrm>
                        <a:prstGeom prst="rect">
                          <a:avLst/>
                        </a:prstGeom>
                        <a:solidFill>
                          <a:srgbClr val="002856"/>
                        </a:solidFill>
                        <a:ln>
                          <a:noFill/>
                        </a:ln>
                      </wps:spPr>
                      <wps:txbx>
                        <w:txbxContent>
                          <w:p>
                            <w:pPr>
                              <w:spacing w:before="45"/>
                              <w:ind w:left="168" w:right="0" w:firstLine="0"/>
                              <w:jc w:val="left"/>
                              <w:rPr>
                                <w:sz w:val="20"/>
                              </w:rPr>
                            </w:pPr>
                            <w:r>
                              <w:rPr>
                                <w:color w:val="FFFFFF"/>
                                <w:sz w:val="20"/>
                              </w:rPr>
                              <w:t>露点传感器</w:t>
                            </w:r>
                          </w:p>
                        </w:txbxContent>
                      </wps:txbx>
                      <wps:bodyPr lIns="0" tIns="0" rIns="0" bIns="0" upright="1"/>
                    </wps:wsp>
                  </a:graphicData>
                </a:graphic>
              </wp:inline>
            </w:drawing>
          </mc:Choice>
          <mc:Fallback>
            <w:pict>
              <v:shape id="文本框 58" o:spid="_x0000_s1026" o:spt="202" type="#_x0000_t202" style="height:17.05pt;width:251.6pt;" fillcolor="#002856" filled="t" stroked="f" coordsize="21600,21600" o:gfxdata="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phEXXWAAAABAEAAA8AAAAAAAAAAQAgAAAAIgAAAGRycy9kb3ducmV2LnhtbFBLAQIUABQAAAAI&#10;AIdO4kBihFwrtgEAAFADAAAOAAAAAAAAAAEAIAAAACUBAABkcnMvZTJvRG9jLnhtbFBLBQYAAAAA&#10;BgAGAFkBAABNBQAAAAA=&#10;">
                <v:fill on="t" focussize="0,0"/>
                <v:stroke on="f"/>
                <v:imagedata o:title=""/>
                <o:lock v:ext="edit" aspectratio="f"/>
                <v:textbox inset="0mm,0mm,0mm,0mm">
                  <w:txbxContent>
                    <w:p>
                      <w:pPr>
                        <w:spacing w:before="45"/>
                        <w:ind w:left="168" w:right="0" w:firstLine="0"/>
                        <w:jc w:val="left"/>
                        <w:rPr>
                          <w:sz w:val="20"/>
                        </w:rPr>
                      </w:pPr>
                      <w:r>
                        <w:rPr>
                          <w:color w:val="FFFFFF"/>
                          <w:sz w:val="20"/>
                        </w:rPr>
                        <w:t>露点传感器</w:t>
                      </w:r>
                    </w:p>
                  </w:txbxContent>
                </v:textbox>
                <w10:wrap type="none"/>
                <w10:anchorlock/>
              </v:shape>
            </w:pict>
          </mc:Fallback>
        </mc:AlternateContent>
      </w:r>
      <w:r>
        <w:rPr>
          <w:rFonts w:ascii="Times New Roman"/>
          <w:spacing w:val="69"/>
          <w:sz w:val="20"/>
        </w:rPr>
        <w:t xml:space="preserve"> </w:t>
      </w:r>
      <w:r>
        <w:rPr>
          <w:spacing w:val="69"/>
          <w:sz w:val="20"/>
        </w:rPr>
        <mc:AlternateContent>
          <mc:Choice Requires="wps">
            <w:drawing>
              <wp:inline distT="0" distB="0" distL="114300" distR="114300">
                <wp:extent cx="3330575" cy="216535"/>
                <wp:effectExtent l="0" t="0" r="3175" b="12065"/>
                <wp:docPr id="117" name="文本框 59"/>
                <wp:cNvGraphicFramePr/>
                <a:graphic xmlns:a="http://schemas.openxmlformats.org/drawingml/2006/main">
                  <a:graphicData uri="http://schemas.microsoft.com/office/word/2010/wordprocessingShape">
                    <wps:wsp>
                      <wps:cNvSpPr txBox="1"/>
                      <wps:spPr>
                        <a:xfrm>
                          <a:off x="0" y="0"/>
                          <a:ext cx="3330575" cy="216535"/>
                        </a:xfrm>
                        <a:prstGeom prst="rect">
                          <a:avLst/>
                        </a:prstGeom>
                        <a:solidFill>
                          <a:srgbClr val="002856"/>
                        </a:solidFill>
                        <a:ln>
                          <a:noFill/>
                        </a:ln>
                      </wps:spPr>
                      <wps:txbx>
                        <w:txbxContent>
                          <w:p>
                            <w:pPr>
                              <w:spacing w:before="13"/>
                              <w:ind w:left="479" w:right="0" w:firstLine="0"/>
                              <w:jc w:val="left"/>
                              <w:rPr>
                                <w:sz w:val="24"/>
                              </w:rPr>
                            </w:pPr>
                            <w:r>
                              <w:rPr>
                                <w:color w:val="FFFFFF"/>
                                <w:sz w:val="24"/>
                              </w:rPr>
                              <w:t>电气</w:t>
                            </w:r>
                          </w:p>
                        </w:txbxContent>
                      </wps:txbx>
                      <wps:bodyPr lIns="0" tIns="0" rIns="0" bIns="0" upright="1"/>
                    </wps:wsp>
                  </a:graphicData>
                </a:graphic>
              </wp:inline>
            </w:drawing>
          </mc:Choice>
          <mc:Fallback>
            <w:pict>
              <v:shape id="文本框 59" o:spid="_x0000_s1026" o:spt="202" type="#_x0000_t202" style="height:17.05pt;width:262.25pt;" fillcolor="#002856" filled="t" stroked="f" coordsize="21600,21600" o:gfxdata="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2bCZdcAAAAEAQAADwAAAAAAAAABACAAAAAiAAAAZHJzL2Rvd25yZXYueG1sUEsBAhQAFAAA&#10;AAgAh07iQNmafdi3AQAAUAMAAA4AAAAAAAAAAQAgAAAAJgEAAGRycy9lMm9Eb2MueG1sUEsFBgAA&#10;AAAGAAYAWQEAAE8FAAAAAA==&#10;">
                <v:fill on="t" focussize="0,0"/>
                <v:stroke on="f"/>
                <v:imagedata o:title=""/>
                <o:lock v:ext="edit" aspectratio="f"/>
                <v:textbox inset="0mm,0mm,0mm,0mm">
                  <w:txbxContent>
                    <w:p>
                      <w:pPr>
                        <w:spacing w:before="13"/>
                        <w:ind w:left="479" w:right="0" w:firstLine="0"/>
                        <w:jc w:val="left"/>
                        <w:rPr>
                          <w:sz w:val="24"/>
                        </w:rPr>
                      </w:pPr>
                      <w:r>
                        <w:rPr>
                          <w:color w:val="FFFFFF"/>
                          <w:sz w:val="24"/>
                        </w:rPr>
                        <w:t>电气</w:t>
                      </w:r>
                    </w:p>
                  </w:txbxContent>
                </v:textbox>
                <w10:wrap type="none"/>
                <w10:anchorlock/>
              </v:shape>
            </w:pict>
          </mc:Fallback>
        </mc:AlternateContent>
      </w:r>
    </w:p>
    <w:p>
      <w:pPr>
        <w:spacing w:after="0" w:line="240" w:lineRule="auto"/>
        <w:rPr>
          <w:sz w:val="20"/>
        </w:rPr>
        <w:sectPr>
          <w:headerReference r:id="rId4" w:type="default"/>
          <w:pgSz w:w="11910" w:h="16840"/>
          <w:pgMar w:top="0" w:right="580" w:bottom="0" w:left="580" w:header="0" w:footer="0" w:gutter="0"/>
        </w:sectPr>
      </w:pPr>
    </w:p>
    <w:p>
      <w:pPr>
        <w:pStyle w:val="10"/>
        <w:numPr>
          <w:ilvl w:val="0"/>
          <w:numId w:val="11"/>
        </w:numPr>
        <w:tabs>
          <w:tab w:val="left" w:pos="637"/>
        </w:tabs>
        <w:spacing w:before="45" w:after="0" w:line="241" w:lineRule="exact"/>
        <w:ind w:left="636" w:right="0" w:hanging="254"/>
        <w:jc w:val="left"/>
        <w:rPr>
          <w:sz w:val="20"/>
        </w:rPr>
      </w:pPr>
      <w:r>
        <w:rPr>
          <w:sz w:val="20"/>
        </w:rPr>
        <w:t>传感元件</w:t>
      </w:r>
    </w:p>
    <w:p>
      <w:pPr>
        <w:spacing w:before="0" w:line="232" w:lineRule="exact"/>
        <w:ind w:left="636" w:right="0" w:firstLine="0"/>
        <w:jc w:val="left"/>
        <w:rPr>
          <w:sz w:val="20"/>
        </w:rPr>
      </w:pPr>
      <w:r>
        <w:rPr>
          <w:sz w:val="20"/>
        </w:rPr>
        <w:t>Shaw超高电容-氧化铝传感器</w:t>
      </w:r>
    </w:p>
    <w:p>
      <w:pPr>
        <w:pStyle w:val="10"/>
        <w:numPr>
          <w:ilvl w:val="0"/>
          <w:numId w:val="11"/>
        </w:numPr>
        <w:tabs>
          <w:tab w:val="left" w:pos="652"/>
        </w:tabs>
        <w:spacing w:before="0" w:after="0" w:line="248" w:lineRule="exact"/>
        <w:ind w:left="651" w:right="0" w:hanging="269"/>
        <w:jc w:val="left"/>
        <w:rPr>
          <w:sz w:val="20"/>
        </w:rPr>
      </w:pPr>
      <w:r>
        <w:rPr>
          <w:sz w:val="20"/>
        </w:rPr>
        <w:t>范 围</w:t>
      </w:r>
    </w:p>
    <w:p>
      <w:pPr>
        <w:pStyle w:val="6"/>
        <w:spacing w:before="9"/>
        <w:ind w:left="726"/>
      </w:pPr>
      <w:r>
        <w:t>紫（P）：-100 - 0 °C 露点, 0 - 6000 ppm(v)</w:t>
      </w:r>
    </w:p>
    <w:p>
      <w:pPr>
        <w:pStyle w:val="6"/>
        <w:spacing w:before="50"/>
        <w:ind w:left="741"/>
      </w:pPr>
      <w:r>
        <w:t>银（S）：-100 - -20 °C 露点, 0 - 1000 ppm(v)</w:t>
      </w:r>
    </w:p>
    <w:p>
      <w:pPr>
        <w:pStyle w:val="6"/>
        <w:spacing w:before="80"/>
        <w:ind w:left="726"/>
      </w:pPr>
      <w:r>
        <w:t>灰（G）：-80 - 0 °C 露点, 0 - 6000 ppm(v)</w:t>
      </w:r>
    </w:p>
    <w:p>
      <w:pPr>
        <w:pStyle w:val="6"/>
        <w:spacing w:before="35"/>
        <w:ind w:left="741"/>
      </w:pPr>
      <w:r>
        <w:t>红（R）：-80 - -20 °C 露点, 0 - 1000 ppm(v)</w:t>
      </w:r>
    </w:p>
    <w:p>
      <w:pPr>
        <w:pStyle w:val="6"/>
        <w:spacing w:before="35" w:line="197" w:lineRule="exact"/>
        <w:ind w:left="741"/>
      </w:pPr>
      <w:r>
        <w:t>蓝（B）：-80 - +20 °C 露点, 0 - 23,000 ppm(v)</w:t>
      </w:r>
    </w:p>
    <w:p>
      <w:pPr>
        <w:pStyle w:val="10"/>
        <w:numPr>
          <w:ilvl w:val="0"/>
          <w:numId w:val="11"/>
        </w:numPr>
        <w:tabs>
          <w:tab w:val="left" w:pos="756"/>
          <w:tab w:val="left" w:pos="757"/>
        </w:tabs>
        <w:spacing w:before="0" w:after="0" w:line="245" w:lineRule="exact"/>
        <w:ind w:left="756" w:right="0" w:hanging="374"/>
        <w:jc w:val="left"/>
        <w:rPr>
          <w:sz w:val="16"/>
        </w:rPr>
      </w:pPr>
      <w:r>
        <w:rPr>
          <w:sz w:val="16"/>
        </w:rPr>
        <w:t>本质安全认证</w:t>
      </w:r>
    </w:p>
    <w:p>
      <w:pPr>
        <w:spacing w:before="0" w:line="211" w:lineRule="exact"/>
        <w:ind w:left="664" w:right="0" w:firstLine="0"/>
        <w:jc w:val="left"/>
        <w:rPr>
          <w:rFonts w:ascii="Times New Roman"/>
          <w:sz w:val="16"/>
        </w:rPr>
      </w:pPr>
      <w:r>
        <w:rPr>
          <w:rFonts w:ascii="Calibri"/>
          <w:spacing w:val="-4"/>
          <w:sz w:val="17"/>
        </w:rPr>
        <w:t xml:space="preserve">ATEX:   </w:t>
      </w:r>
      <w:r>
        <w:rPr>
          <w:rFonts w:ascii="Calibri"/>
          <w:spacing w:val="-10"/>
          <w:position w:val="-2"/>
          <w:sz w:val="17"/>
        </w:rPr>
        <w:drawing>
          <wp:inline distT="0" distB="0" distL="0" distR="0">
            <wp:extent cx="143510" cy="125730"/>
            <wp:effectExtent l="0" t="0" r="0" b="0"/>
            <wp:docPr id="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3.png"/>
                    <pic:cNvPicPr>
                      <a:picLocks noChangeAspect="1"/>
                    </pic:cNvPicPr>
                  </pic:nvPicPr>
                  <pic:blipFill>
                    <a:blip r:embed="rId28" cstate="print"/>
                    <a:stretch>
                      <a:fillRect/>
                    </a:stretch>
                  </pic:blipFill>
                  <pic:spPr>
                    <a:xfrm>
                      <a:off x="0" y="0"/>
                      <a:ext cx="143991" cy="125996"/>
                    </a:xfrm>
                    <a:prstGeom prst="rect">
                      <a:avLst/>
                    </a:prstGeom>
                  </pic:spPr>
                </pic:pic>
              </a:graphicData>
            </a:graphic>
          </wp:inline>
        </w:drawing>
      </w:r>
      <w:r>
        <w:rPr>
          <w:rFonts w:ascii="Times New Roman"/>
          <w:spacing w:val="-5"/>
          <w:sz w:val="17"/>
        </w:rPr>
        <w:t xml:space="preserve"> </w:t>
      </w:r>
      <w:r>
        <w:rPr>
          <w:rFonts w:ascii="Times New Roman"/>
          <w:sz w:val="16"/>
        </w:rPr>
        <w:t>II 1 G Ex ia IIC T6 Ga</w:t>
      </w:r>
    </w:p>
    <w:p>
      <w:pPr>
        <w:pStyle w:val="5"/>
        <w:tabs>
          <w:tab w:val="left" w:pos="4479"/>
        </w:tabs>
        <w:spacing w:line="245" w:lineRule="exact"/>
        <w:ind w:left="664"/>
      </w:pPr>
      <w:r>
        <w:t>IECEx:  Ex ia IIC</w:t>
      </w:r>
      <w:r>
        <w:rPr>
          <w:spacing w:val="12"/>
        </w:rPr>
        <w:t xml:space="preserve"> </w:t>
      </w:r>
      <w:r>
        <w:t>T6</w:t>
      </w:r>
      <w:r>
        <w:rPr>
          <w:spacing w:val="4"/>
        </w:rPr>
        <w:t xml:space="preserve"> </w:t>
      </w:r>
      <w:r>
        <w:t>Ga</w:t>
      </w:r>
      <w:r>
        <w:tab/>
      </w:r>
      <w:r>
        <w:drawing>
          <wp:inline distT="0" distB="0" distL="0" distR="0">
            <wp:extent cx="180975" cy="128905"/>
            <wp:effectExtent l="0" t="0" r="0" b="0"/>
            <wp:docPr id="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4.png"/>
                    <pic:cNvPicPr>
                      <a:picLocks noChangeAspect="1"/>
                    </pic:cNvPicPr>
                  </pic:nvPicPr>
                  <pic:blipFill>
                    <a:blip r:embed="rId29" cstate="print"/>
                    <a:stretch>
                      <a:fillRect/>
                    </a:stretch>
                  </pic:blipFill>
                  <pic:spPr>
                    <a:xfrm>
                      <a:off x="0" y="0"/>
                      <a:ext cx="181024" cy="129303"/>
                    </a:xfrm>
                    <a:prstGeom prst="rect">
                      <a:avLst/>
                    </a:prstGeom>
                  </pic:spPr>
                </pic:pic>
              </a:graphicData>
            </a:graphic>
          </wp:inline>
        </w:drawing>
      </w:r>
    </w:p>
    <w:p>
      <w:pPr>
        <w:pStyle w:val="10"/>
        <w:numPr>
          <w:ilvl w:val="0"/>
          <w:numId w:val="11"/>
        </w:numPr>
        <w:tabs>
          <w:tab w:val="left" w:pos="708"/>
          <w:tab w:val="left" w:pos="709"/>
        </w:tabs>
        <w:spacing w:before="79" w:after="0" w:line="240" w:lineRule="auto"/>
        <w:ind w:left="708" w:right="0" w:hanging="326"/>
        <w:jc w:val="left"/>
        <w:rPr>
          <w:sz w:val="16"/>
        </w:rPr>
      </w:pPr>
      <w:r>
        <w:rPr>
          <w:position w:val="1"/>
          <w:sz w:val="16"/>
        </w:rPr>
        <w:t>自动校准</w:t>
      </w:r>
    </w:p>
    <w:p>
      <w:pPr>
        <w:pStyle w:val="6"/>
        <w:spacing w:before="128"/>
        <w:ind w:left="681"/>
      </w:pPr>
      <w:r>
        <w:t>校准/范围检查设备.通过设备正面的电位器激活与操作</w:t>
      </w:r>
    </w:p>
    <w:p>
      <w:pPr>
        <w:pStyle w:val="6"/>
        <w:spacing w:before="9"/>
        <w:rPr>
          <w:sz w:val="12"/>
        </w:rPr>
      </w:pPr>
    </w:p>
    <w:p>
      <w:pPr>
        <w:pStyle w:val="10"/>
        <w:numPr>
          <w:ilvl w:val="0"/>
          <w:numId w:val="11"/>
        </w:numPr>
        <w:tabs>
          <w:tab w:val="left" w:pos="690"/>
          <w:tab w:val="left" w:pos="692"/>
        </w:tabs>
        <w:spacing w:before="1" w:after="0" w:line="240" w:lineRule="auto"/>
        <w:ind w:left="691" w:right="0" w:hanging="309"/>
        <w:jc w:val="left"/>
        <w:rPr>
          <w:sz w:val="16"/>
        </w:rPr>
      </w:pPr>
      <w:r>
        <w:rPr>
          <w:sz w:val="16"/>
        </w:rPr>
        <w:t>工厂校准</w:t>
      </w:r>
    </w:p>
    <w:p>
      <w:pPr>
        <w:pStyle w:val="6"/>
        <w:spacing w:before="138"/>
        <w:ind w:left="666"/>
      </w:pPr>
      <w:r>
        <w:t>提供校准证书，国家物理实验室（NPL）</w:t>
      </w:r>
    </w:p>
    <w:p>
      <w:pPr>
        <w:pStyle w:val="10"/>
        <w:numPr>
          <w:ilvl w:val="0"/>
          <w:numId w:val="11"/>
        </w:numPr>
        <w:tabs>
          <w:tab w:val="left" w:pos="711"/>
          <w:tab w:val="left" w:pos="712"/>
        </w:tabs>
        <w:spacing w:before="147" w:after="0" w:line="201" w:lineRule="auto"/>
        <w:ind w:left="711" w:right="0" w:hanging="329"/>
        <w:jc w:val="left"/>
        <w:rPr>
          <w:sz w:val="16"/>
        </w:rPr>
      </w:pPr>
      <w:r>
        <w:rPr>
          <w:sz w:val="16"/>
        </w:rPr>
        <w:t>准确度</w:t>
      </w:r>
    </w:p>
    <w:p>
      <w:pPr>
        <w:pStyle w:val="6"/>
        <w:spacing w:before="8"/>
        <w:ind w:left="726"/>
      </w:pPr>
      <w:r>
        <w:t>± 3 °C/ ± 4 °C 露点</w:t>
      </w:r>
    </w:p>
    <w:p>
      <w:pPr>
        <w:pStyle w:val="6"/>
        <w:spacing w:before="65"/>
        <w:ind w:left="711"/>
      </w:pPr>
      <w:r>
        <w:t>NPL： -90 °C - +20 °C (-130 °F to +68 °F)</w:t>
      </w:r>
    </w:p>
    <w:p>
      <w:pPr>
        <w:pStyle w:val="10"/>
        <w:numPr>
          <w:ilvl w:val="0"/>
          <w:numId w:val="11"/>
        </w:numPr>
        <w:tabs>
          <w:tab w:val="left" w:pos="711"/>
          <w:tab w:val="left" w:pos="712"/>
        </w:tabs>
        <w:spacing w:before="25" w:after="0" w:line="240" w:lineRule="auto"/>
        <w:ind w:left="711" w:right="0" w:hanging="329"/>
        <w:jc w:val="left"/>
        <w:rPr>
          <w:sz w:val="16"/>
        </w:rPr>
      </w:pPr>
      <w:r>
        <w:rPr>
          <w:sz w:val="16"/>
        </w:rPr>
        <w:t>反应时间</w:t>
      </w:r>
    </w:p>
    <w:p>
      <w:pPr>
        <w:pStyle w:val="6"/>
        <w:spacing w:before="35" w:line="297" w:lineRule="auto"/>
        <w:ind w:left="741" w:right="1181"/>
      </w:pPr>
      <w:r>
        <w:t>潮湿-干燥：-20 °C - -60 °C &lt; 120s 干燥-潮湿：-100 °C - -20 °C &lt; 20s</w:t>
      </w:r>
    </w:p>
    <w:p>
      <w:pPr>
        <w:pStyle w:val="10"/>
        <w:numPr>
          <w:ilvl w:val="0"/>
          <w:numId w:val="11"/>
        </w:numPr>
        <w:tabs>
          <w:tab w:val="left" w:pos="682"/>
        </w:tabs>
        <w:spacing w:before="0" w:after="0" w:line="189" w:lineRule="exact"/>
        <w:ind w:left="681" w:right="0" w:hanging="299"/>
        <w:jc w:val="left"/>
        <w:rPr>
          <w:sz w:val="16"/>
        </w:rPr>
      </w:pPr>
      <w:r>
        <w:rPr>
          <w:position w:val="1"/>
          <w:sz w:val="16"/>
        </w:rPr>
        <w:t>样品流速</w:t>
      </w:r>
    </w:p>
    <w:p>
      <w:pPr>
        <w:pStyle w:val="6"/>
        <w:spacing w:line="316" w:lineRule="auto"/>
        <w:ind w:left="666" w:right="1671" w:hanging="16"/>
      </w:pPr>
      <w:r>
        <w:t>与流量无关，但理想为2 - 5 L/min 最大：25 litres/min</w:t>
      </w:r>
    </w:p>
    <w:p>
      <w:pPr>
        <w:pStyle w:val="10"/>
        <w:numPr>
          <w:ilvl w:val="0"/>
          <w:numId w:val="11"/>
        </w:numPr>
        <w:tabs>
          <w:tab w:val="left" w:pos="682"/>
        </w:tabs>
        <w:spacing w:before="0" w:after="0" w:line="209" w:lineRule="exact"/>
        <w:ind w:left="681" w:right="0" w:hanging="299"/>
        <w:jc w:val="left"/>
        <w:rPr>
          <w:sz w:val="16"/>
        </w:rPr>
      </w:pPr>
      <w:r>
        <w:rPr>
          <w:position w:val="1"/>
          <w:sz w:val="16"/>
        </w:rPr>
        <w:t>校准保修</w:t>
      </w:r>
    </w:p>
    <w:p>
      <w:pPr>
        <w:pStyle w:val="6"/>
        <w:spacing w:before="53"/>
        <w:ind w:left="636"/>
      </w:pPr>
      <w:r>
        <w:t>发货日起12个月</w:t>
      </w:r>
    </w:p>
    <w:p>
      <w:pPr>
        <w:pStyle w:val="4"/>
        <w:numPr>
          <w:ilvl w:val="1"/>
          <w:numId w:val="11"/>
        </w:numPr>
        <w:tabs>
          <w:tab w:val="left" w:pos="784"/>
        </w:tabs>
        <w:spacing w:before="15" w:after="0" w:line="240" w:lineRule="auto"/>
        <w:ind w:left="783" w:right="0" w:hanging="252"/>
        <w:jc w:val="left"/>
      </w:pPr>
      <w:r>
        <w:br w:type="column"/>
      </w:r>
      <w:r>
        <w:t>电磁兼容（EMC)</w:t>
      </w:r>
    </w:p>
    <w:p>
      <w:pPr>
        <w:pStyle w:val="6"/>
        <w:spacing w:before="11"/>
        <w:ind w:left="783"/>
      </w:pPr>
      <w:r>
        <w:t>抗扰：符合EN 61000-6-1:2001</w:t>
      </w:r>
    </w:p>
    <w:p>
      <w:pPr>
        <w:pStyle w:val="6"/>
        <w:spacing w:before="20" w:line="199" w:lineRule="exact"/>
        <w:ind w:left="783"/>
      </w:pPr>
      <w:r>
        <w:t>排放：符合EN 61000-6-3:2000</w:t>
      </w:r>
    </w:p>
    <w:p>
      <w:pPr>
        <w:pStyle w:val="10"/>
        <w:numPr>
          <w:ilvl w:val="1"/>
          <w:numId w:val="11"/>
        </w:numPr>
        <w:tabs>
          <w:tab w:val="left" w:pos="783"/>
        </w:tabs>
        <w:spacing w:before="0" w:after="0" w:line="242" w:lineRule="auto"/>
        <w:ind w:left="854" w:right="4303" w:hanging="323"/>
        <w:jc w:val="left"/>
        <w:rPr>
          <w:sz w:val="16"/>
        </w:rPr>
      </w:pPr>
      <w:r>
        <w:rPr>
          <w:spacing w:val="-5"/>
          <w:sz w:val="16"/>
        </w:rPr>
        <w:t>预热时间</w:t>
      </w:r>
      <w:r>
        <w:rPr>
          <w:sz w:val="16"/>
        </w:rPr>
        <w:t>5s</w:t>
      </w:r>
    </w:p>
    <w:p>
      <w:pPr>
        <w:pStyle w:val="10"/>
        <w:numPr>
          <w:ilvl w:val="1"/>
          <w:numId w:val="11"/>
        </w:numPr>
        <w:tabs>
          <w:tab w:val="left" w:pos="807"/>
        </w:tabs>
        <w:spacing w:before="13" w:after="0" w:line="251" w:lineRule="exact"/>
        <w:ind w:left="806" w:right="0" w:hanging="275"/>
        <w:jc w:val="left"/>
        <w:rPr>
          <w:sz w:val="16"/>
        </w:rPr>
      </w:pPr>
      <w:r>
        <w:rPr>
          <w:sz w:val="16"/>
        </w:rPr>
        <w:t>显 示</w:t>
      </w:r>
    </w:p>
    <w:p>
      <w:pPr>
        <w:pStyle w:val="6"/>
        <w:spacing w:line="202" w:lineRule="exact"/>
        <w:ind w:left="768"/>
      </w:pPr>
      <w:r>
        <w:t>数字：4位数字，液晶显示。设置读取C°或°F露点</w:t>
      </w:r>
    </w:p>
    <w:p>
      <w:pPr>
        <w:pStyle w:val="10"/>
        <w:numPr>
          <w:ilvl w:val="1"/>
          <w:numId w:val="11"/>
        </w:numPr>
        <w:tabs>
          <w:tab w:val="left" w:pos="784"/>
        </w:tabs>
        <w:spacing w:before="35" w:after="0" w:line="235" w:lineRule="exact"/>
        <w:ind w:left="783" w:right="0" w:hanging="252"/>
        <w:jc w:val="left"/>
        <w:rPr>
          <w:sz w:val="16"/>
        </w:rPr>
      </w:pPr>
      <w:r>
        <w:rPr>
          <w:sz w:val="16"/>
        </w:rPr>
        <w:t>电 源</w:t>
      </w:r>
    </w:p>
    <w:p>
      <w:pPr>
        <w:pStyle w:val="5"/>
      </w:pPr>
      <w:r>
        <w:t>9 V DC – six “C” type batteries (included)</w:t>
      </w:r>
    </w:p>
    <w:p>
      <w:pPr>
        <w:pStyle w:val="10"/>
        <w:numPr>
          <w:ilvl w:val="1"/>
          <w:numId w:val="11"/>
        </w:numPr>
        <w:tabs>
          <w:tab w:val="left" w:pos="785"/>
        </w:tabs>
        <w:spacing w:before="66" w:after="0" w:line="240" w:lineRule="auto"/>
        <w:ind w:left="784" w:right="0" w:hanging="253"/>
        <w:jc w:val="left"/>
        <w:rPr>
          <w:sz w:val="16"/>
        </w:rPr>
      </w:pPr>
      <w:r>
        <w:rPr>
          <w:sz w:val="16"/>
        </w:rPr>
        <w:t>电池寿命</w:t>
      </w:r>
    </w:p>
    <w:p>
      <w:pPr>
        <w:pStyle w:val="6"/>
        <w:spacing w:before="17"/>
        <w:ind w:left="813"/>
      </w:pPr>
      <w:r>
        <w:t>超过150小时连续运转</w:t>
      </w:r>
    </w:p>
    <w:p>
      <w:pPr>
        <w:pStyle w:val="10"/>
        <w:numPr>
          <w:ilvl w:val="1"/>
          <w:numId w:val="11"/>
        </w:numPr>
        <w:tabs>
          <w:tab w:val="left" w:pos="858"/>
          <w:tab w:val="left" w:pos="859"/>
        </w:tabs>
        <w:spacing w:before="15" w:after="0" w:line="240" w:lineRule="auto"/>
        <w:ind w:left="858" w:right="0" w:hanging="327"/>
        <w:jc w:val="left"/>
        <w:rPr>
          <w:sz w:val="16"/>
        </w:rPr>
      </w:pPr>
      <w:r>
        <w:rPr>
          <w:position w:val="1"/>
          <w:sz w:val="16"/>
        </w:rPr>
        <w:t>分辨率</w:t>
      </w:r>
    </w:p>
    <w:p>
      <w:pPr>
        <w:pStyle w:val="6"/>
        <w:spacing w:before="46" w:line="198" w:lineRule="exact"/>
        <w:ind w:left="843"/>
      </w:pPr>
      <w:r>
        <w:t>0.1 °C, 0.2 °F 露点或0.1 ppm(v)</w:t>
      </w:r>
    </w:p>
    <w:p>
      <w:pPr>
        <w:pStyle w:val="10"/>
        <w:numPr>
          <w:ilvl w:val="1"/>
          <w:numId w:val="11"/>
        </w:numPr>
        <w:tabs>
          <w:tab w:val="left" w:pos="858"/>
          <w:tab w:val="left" w:pos="859"/>
        </w:tabs>
        <w:spacing w:before="0" w:after="0" w:line="237" w:lineRule="exact"/>
        <w:ind w:left="858" w:right="0" w:hanging="327"/>
        <w:jc w:val="left"/>
        <w:rPr>
          <w:sz w:val="16"/>
        </w:rPr>
      </w:pPr>
      <w:r>
        <w:rPr>
          <w:position w:val="1"/>
          <w:sz w:val="16"/>
        </w:rPr>
        <w:t>重复性</w:t>
      </w:r>
    </w:p>
    <w:p>
      <w:pPr>
        <w:pStyle w:val="6"/>
        <w:spacing w:before="15"/>
        <w:ind w:left="828"/>
      </w:pPr>
      <w:r>
        <w:t>优于±0.5 °C露点</w:t>
      </w:r>
    </w:p>
    <w:p>
      <w:pPr>
        <w:pStyle w:val="3"/>
        <w:tabs>
          <w:tab w:val="left" w:pos="798"/>
          <w:tab w:val="left" w:pos="5542"/>
        </w:tabs>
        <w:spacing w:before="90"/>
        <w:ind w:left="383"/>
      </w:pPr>
      <w:r>
        <w:rPr>
          <w:color w:val="FFFFFF"/>
          <w:shd w:val="clear" w:color="auto" w:fill="002856"/>
        </w:rPr>
        <w:t xml:space="preserve"> </w:t>
      </w:r>
      <w:r>
        <w:rPr>
          <w:color w:val="FFFFFF"/>
          <w:shd w:val="clear" w:color="auto" w:fill="002856"/>
        </w:rPr>
        <w:tab/>
      </w:r>
      <w:r>
        <w:rPr>
          <w:color w:val="FFFFFF"/>
          <w:shd w:val="clear" w:color="auto" w:fill="002856"/>
        </w:rPr>
        <w:t>机 械</w:t>
      </w:r>
      <w:r>
        <w:rPr>
          <w:color w:val="FFFFFF"/>
          <w:shd w:val="clear" w:color="auto" w:fill="002856"/>
        </w:rPr>
        <w:tab/>
      </w:r>
    </w:p>
    <w:p>
      <w:pPr>
        <w:pStyle w:val="10"/>
        <w:numPr>
          <w:ilvl w:val="1"/>
          <w:numId w:val="11"/>
        </w:numPr>
        <w:tabs>
          <w:tab w:val="left" w:pos="948"/>
          <w:tab w:val="left" w:pos="949"/>
        </w:tabs>
        <w:spacing w:before="57" w:after="0" w:line="229" w:lineRule="exact"/>
        <w:ind w:left="948" w:right="0" w:hanging="417"/>
        <w:jc w:val="left"/>
        <w:rPr>
          <w:sz w:val="16"/>
        </w:rPr>
      </w:pPr>
      <w:r>
        <w:rPr>
          <w:sz w:val="16"/>
        </w:rPr>
        <w:t>尺寸和重量</w:t>
      </w:r>
    </w:p>
    <w:p>
      <w:pPr>
        <w:pStyle w:val="6"/>
        <w:spacing w:line="171" w:lineRule="exact"/>
        <w:ind w:left="873"/>
      </w:pPr>
      <w:r>
        <w:t>整个尺寸：200 mm x 225 mm x 278 mm</w:t>
      </w:r>
    </w:p>
    <w:p>
      <w:pPr>
        <w:pStyle w:val="6"/>
        <w:spacing w:before="66"/>
        <w:ind w:left="903"/>
      </w:pPr>
      <w:r>
        <w:t>高(328 mm 头出去的高度)</w:t>
      </w:r>
    </w:p>
    <w:p>
      <w:pPr>
        <w:pStyle w:val="10"/>
        <w:numPr>
          <w:ilvl w:val="1"/>
          <w:numId w:val="11"/>
        </w:numPr>
        <w:tabs>
          <w:tab w:val="left" w:pos="858"/>
          <w:tab w:val="left" w:pos="859"/>
        </w:tabs>
        <w:spacing w:before="24" w:after="0" w:line="232" w:lineRule="exact"/>
        <w:ind w:left="858" w:right="0" w:hanging="327"/>
        <w:jc w:val="left"/>
        <w:rPr>
          <w:sz w:val="16"/>
        </w:rPr>
      </w:pPr>
      <w:r>
        <w:rPr>
          <w:sz w:val="16"/>
        </w:rPr>
        <w:t>操作压力</w:t>
      </w:r>
    </w:p>
    <w:p>
      <w:pPr>
        <w:pStyle w:val="6"/>
        <w:spacing w:line="193" w:lineRule="exact"/>
        <w:ind w:left="828"/>
      </w:pPr>
      <w:r>
        <w:t>大气压 - 0.3barg</w:t>
      </w:r>
    </w:p>
    <w:p>
      <w:pPr>
        <w:pStyle w:val="10"/>
        <w:numPr>
          <w:ilvl w:val="1"/>
          <w:numId w:val="11"/>
        </w:numPr>
        <w:tabs>
          <w:tab w:val="left" w:pos="769"/>
        </w:tabs>
        <w:spacing w:before="62" w:after="0" w:line="230" w:lineRule="auto"/>
        <w:ind w:left="798" w:right="3487" w:hanging="266"/>
        <w:jc w:val="left"/>
        <w:rPr>
          <w:sz w:val="16"/>
        </w:rPr>
      </w:pPr>
      <w:r>
        <w:rPr>
          <w:sz w:val="16"/>
        </w:rPr>
        <w:t>操作湿度（外部） 最大- 95% RH</w:t>
      </w:r>
      <w:r>
        <w:rPr>
          <w:spacing w:val="-6"/>
          <w:sz w:val="16"/>
        </w:rPr>
        <w:t>无凝结</w:t>
      </w:r>
    </w:p>
    <w:p>
      <w:pPr>
        <w:pStyle w:val="10"/>
        <w:numPr>
          <w:ilvl w:val="1"/>
          <w:numId w:val="11"/>
        </w:numPr>
        <w:tabs>
          <w:tab w:val="left" w:pos="829"/>
          <w:tab w:val="left" w:pos="3785"/>
        </w:tabs>
        <w:spacing w:before="47" w:after="0" w:line="227" w:lineRule="exact"/>
        <w:ind w:left="828" w:right="0" w:hanging="297"/>
        <w:jc w:val="left"/>
        <w:rPr>
          <w:sz w:val="16"/>
        </w:rPr>
      </w:pPr>
      <w:r>
        <w:rPr>
          <w:position w:val="3"/>
          <w:sz w:val="16"/>
        </w:rPr>
        <w:t>操作温度</w:t>
      </w:r>
      <w:r>
        <w:rPr>
          <w:position w:val="3"/>
          <w:sz w:val="16"/>
        </w:rPr>
        <w:tab/>
      </w:r>
      <w:r>
        <w:rPr>
          <w:position w:val="1"/>
          <w:sz w:val="16"/>
        </w:rPr>
        <w:t>存储温度</w:t>
      </w:r>
    </w:p>
    <w:p>
      <w:pPr>
        <w:pStyle w:val="5"/>
        <w:tabs>
          <w:tab w:val="left" w:pos="3201"/>
        </w:tabs>
        <w:spacing w:line="190" w:lineRule="exact"/>
      </w:pPr>
      <w:r>
        <w:t>-20</w:t>
      </w:r>
      <w:r>
        <w:rPr>
          <w:spacing w:val="-8"/>
        </w:rPr>
        <w:t xml:space="preserve"> </w:t>
      </w:r>
      <w:r>
        <w:t>°C</w:t>
      </w:r>
      <w:r>
        <w:rPr>
          <w:spacing w:val="-7"/>
        </w:rPr>
        <w:t xml:space="preserve"> </w:t>
      </w:r>
      <w:r>
        <w:t>to</w:t>
      </w:r>
      <w:r>
        <w:rPr>
          <w:spacing w:val="-8"/>
        </w:rPr>
        <w:t xml:space="preserve"> </w:t>
      </w:r>
      <w:r>
        <w:t>+40</w:t>
      </w:r>
      <w:r>
        <w:rPr>
          <w:spacing w:val="-7"/>
        </w:rPr>
        <w:t xml:space="preserve"> </w:t>
      </w:r>
      <w:r>
        <w:t>°C</w:t>
      </w:r>
      <w:r>
        <w:rPr>
          <w:spacing w:val="-8"/>
        </w:rPr>
        <w:t xml:space="preserve"> </w:t>
      </w:r>
      <w:r>
        <w:t>(-4°F</w:t>
      </w:r>
      <w:r>
        <w:rPr>
          <w:spacing w:val="-7"/>
        </w:rPr>
        <w:t xml:space="preserve"> </w:t>
      </w:r>
      <w:r>
        <w:t>to</w:t>
      </w:r>
      <w:r>
        <w:rPr>
          <w:spacing w:val="-8"/>
        </w:rPr>
        <w:t xml:space="preserve"> </w:t>
      </w:r>
      <w:r>
        <w:t>+104</w:t>
      </w:r>
      <w:r>
        <w:rPr>
          <w:spacing w:val="-7"/>
        </w:rPr>
        <w:t xml:space="preserve"> </w:t>
      </w:r>
      <w:r>
        <w:t>°F)</w:t>
      </w:r>
      <w:r>
        <w:tab/>
      </w:r>
      <w:r>
        <w:t>-20</w:t>
      </w:r>
      <w:r>
        <w:rPr>
          <w:spacing w:val="-6"/>
        </w:rPr>
        <w:t xml:space="preserve"> </w:t>
      </w:r>
      <w:r>
        <w:t>°C</w:t>
      </w:r>
      <w:r>
        <w:rPr>
          <w:spacing w:val="-6"/>
        </w:rPr>
        <w:t xml:space="preserve"> </w:t>
      </w:r>
      <w:r>
        <w:t>to</w:t>
      </w:r>
      <w:r>
        <w:rPr>
          <w:spacing w:val="-6"/>
        </w:rPr>
        <w:t xml:space="preserve"> </w:t>
      </w:r>
      <w:r>
        <w:t>+40</w:t>
      </w:r>
      <w:r>
        <w:rPr>
          <w:spacing w:val="-5"/>
        </w:rPr>
        <w:t xml:space="preserve"> </w:t>
      </w:r>
      <w:r>
        <w:t>°C</w:t>
      </w:r>
      <w:r>
        <w:rPr>
          <w:spacing w:val="-6"/>
        </w:rPr>
        <w:t xml:space="preserve"> </w:t>
      </w:r>
      <w:r>
        <w:t>(-4°F</w:t>
      </w:r>
      <w:r>
        <w:rPr>
          <w:spacing w:val="-6"/>
        </w:rPr>
        <w:t xml:space="preserve"> </w:t>
      </w:r>
      <w:r>
        <w:t>to</w:t>
      </w:r>
      <w:r>
        <w:rPr>
          <w:spacing w:val="-6"/>
        </w:rPr>
        <w:t xml:space="preserve"> </w:t>
      </w:r>
      <w:r>
        <w:t>+104</w:t>
      </w:r>
      <w:r>
        <w:rPr>
          <w:spacing w:val="-6"/>
        </w:rPr>
        <w:t xml:space="preserve"> </w:t>
      </w:r>
      <w:r>
        <w:rPr>
          <w:spacing w:val="-2"/>
        </w:rPr>
        <w:t>°F)</w:t>
      </w:r>
    </w:p>
    <w:p>
      <w:pPr>
        <w:pStyle w:val="10"/>
        <w:numPr>
          <w:ilvl w:val="1"/>
          <w:numId w:val="11"/>
        </w:numPr>
        <w:tabs>
          <w:tab w:val="left" w:pos="784"/>
        </w:tabs>
        <w:spacing w:before="68" w:after="0" w:line="280" w:lineRule="auto"/>
        <w:ind w:left="828" w:right="2577" w:hanging="296"/>
        <w:jc w:val="left"/>
        <w:rPr>
          <w:sz w:val="16"/>
        </w:rPr>
      </w:pPr>
      <w:r>
        <w:rPr>
          <w:sz w:val="16"/>
        </w:rPr>
        <w:t xml:space="preserve">传感器保护                 316烧结不锈钢过滤器-50 </w:t>
      </w:r>
      <w:r>
        <w:rPr>
          <w:spacing w:val="-3"/>
          <w:sz w:val="16"/>
        </w:rPr>
        <w:t>micron</w:t>
      </w:r>
    </w:p>
    <w:p>
      <w:pPr>
        <w:pStyle w:val="10"/>
        <w:numPr>
          <w:ilvl w:val="1"/>
          <w:numId w:val="11"/>
        </w:numPr>
        <w:tabs>
          <w:tab w:val="left" w:pos="833"/>
          <w:tab w:val="left" w:pos="834"/>
        </w:tabs>
        <w:spacing w:before="0" w:after="0" w:line="180" w:lineRule="exact"/>
        <w:ind w:left="833" w:right="0" w:hanging="302"/>
        <w:jc w:val="left"/>
        <w:rPr>
          <w:sz w:val="16"/>
        </w:rPr>
      </w:pPr>
      <w:r>
        <w:rPr>
          <w:sz w:val="16"/>
        </w:rPr>
        <w:t>防风雨类</w:t>
      </w:r>
    </w:p>
    <w:p>
      <w:pPr>
        <w:pStyle w:val="5"/>
        <w:spacing w:line="191" w:lineRule="exact"/>
      </w:pPr>
      <w:r>
        <w:t>IP66/NEMA 4X</w:t>
      </w:r>
    </w:p>
    <w:p>
      <w:pPr>
        <w:pStyle w:val="10"/>
        <w:numPr>
          <w:ilvl w:val="1"/>
          <w:numId w:val="11"/>
        </w:numPr>
        <w:tabs>
          <w:tab w:val="left" w:pos="803"/>
        </w:tabs>
        <w:spacing w:before="59" w:after="0" w:line="240" w:lineRule="auto"/>
        <w:ind w:left="802" w:right="0" w:hanging="271"/>
        <w:jc w:val="left"/>
        <w:rPr>
          <w:sz w:val="16"/>
        </w:rPr>
      </w:pPr>
      <w:r>
        <w:rPr>
          <w:sz w:val="16"/>
        </w:rPr>
        <w:t>连接</w:t>
      </w:r>
    </w:p>
    <w:p>
      <w:pPr>
        <w:pStyle w:val="6"/>
        <w:spacing w:before="7"/>
        <w:ind w:left="828"/>
      </w:pPr>
      <w:r>
        <w:t>干燥室两侧的两个进出气口</w:t>
      </w:r>
    </w:p>
    <w:p>
      <w:pPr>
        <w:pStyle w:val="10"/>
        <w:numPr>
          <w:ilvl w:val="1"/>
          <w:numId w:val="11"/>
        </w:numPr>
        <w:tabs>
          <w:tab w:val="left" w:pos="873"/>
          <w:tab w:val="left" w:pos="874"/>
        </w:tabs>
        <w:spacing w:before="21" w:after="0" w:line="240" w:lineRule="auto"/>
        <w:ind w:left="873" w:right="0" w:hanging="342"/>
        <w:jc w:val="left"/>
        <w:rPr>
          <w:sz w:val="16"/>
        </w:rPr>
      </w:pPr>
      <w:r>
        <w:rPr>
          <w:sz w:val="16"/>
        </w:rPr>
        <w:t>机械保证</w:t>
      </w:r>
    </w:p>
    <w:p>
      <w:pPr>
        <w:pStyle w:val="6"/>
        <w:spacing w:before="70"/>
        <w:ind w:left="843"/>
      </w:pPr>
      <w:r>
        <w:t>对工艺缺陷和问题零件有24个月的保修期</w:t>
      </w:r>
    </w:p>
    <w:p>
      <w:pPr>
        <w:spacing w:after="0"/>
        <w:sectPr>
          <w:type w:val="continuous"/>
          <w:pgSz w:w="11910" w:h="16840"/>
          <w:pgMar w:top="2040" w:right="580" w:bottom="0" w:left="580" w:header="720" w:footer="720" w:gutter="0"/>
          <w:cols w:equalWidth="0" w:num="2">
            <w:col w:w="4805" w:space="212"/>
            <w:col w:w="5733"/>
          </w:cols>
        </w:sectPr>
      </w:pPr>
    </w:p>
    <w:p>
      <w:pPr>
        <w:pStyle w:val="6"/>
        <w:spacing w:before="4"/>
        <w:rPr>
          <w:sz w:val="11"/>
        </w:rPr>
      </w:pPr>
    </w:p>
    <w:p>
      <w:pPr>
        <w:pStyle w:val="6"/>
        <w:ind w:left="100"/>
        <w:rPr>
          <w:sz w:val="20"/>
        </w:rPr>
      </w:pPr>
      <w:r>
        <w:rPr>
          <w:sz w:val="20"/>
        </w:rPr>
        <mc:AlternateContent>
          <mc:Choice Requires="wps">
            <w:drawing>
              <wp:inline distT="0" distB="0" distL="114300" distR="114300">
                <wp:extent cx="6696075" cy="324485"/>
                <wp:effectExtent l="0" t="0" r="9525" b="18415"/>
                <wp:docPr id="118" name="文本框 60"/>
                <wp:cNvGraphicFramePr/>
                <a:graphic xmlns:a="http://schemas.openxmlformats.org/drawingml/2006/main">
                  <a:graphicData uri="http://schemas.microsoft.com/office/word/2010/wordprocessingShape">
                    <wps:wsp>
                      <wps:cNvSpPr txBox="1"/>
                      <wps:spPr>
                        <a:xfrm>
                          <a:off x="0" y="0"/>
                          <a:ext cx="6696075" cy="324485"/>
                        </a:xfrm>
                        <a:prstGeom prst="rect">
                          <a:avLst/>
                        </a:prstGeom>
                        <a:solidFill>
                          <a:srgbClr val="002856"/>
                        </a:solidFill>
                        <a:ln>
                          <a:noFill/>
                        </a:ln>
                      </wps:spPr>
                      <wps:txbx>
                        <w:txbxContent>
                          <w:p>
                            <w:pPr>
                              <w:spacing w:before="121"/>
                              <w:ind w:left="170" w:right="0" w:firstLine="0"/>
                              <w:jc w:val="left"/>
                              <w:rPr>
                                <w:rFonts w:ascii="Calibri"/>
                                <w:b/>
                                <w:sz w:val="24"/>
                              </w:rPr>
                            </w:pPr>
                            <w:r>
                              <w:rPr>
                                <w:rFonts w:ascii="Calibri"/>
                                <w:b/>
                                <w:color w:val="FFFFFF"/>
                                <w:sz w:val="24"/>
                              </w:rPr>
                              <w:t>Guide to Installation</w:t>
                            </w:r>
                          </w:p>
                        </w:txbxContent>
                      </wps:txbx>
                      <wps:bodyPr lIns="0" tIns="0" rIns="0" bIns="0" upright="1"/>
                    </wps:wsp>
                  </a:graphicData>
                </a:graphic>
              </wp:inline>
            </w:drawing>
          </mc:Choice>
          <mc:Fallback>
            <w:pict>
              <v:shape id="文本框 60" o:spid="_x0000_s1026" o:spt="202" type="#_x0000_t202" style="height:25.55pt;width:527.25pt;" fillcolor="#002856" filled="t" stroked="f" coordsize="21600,21600" o:gfxdata="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YovP41wAAAAUBAAAPAAAAAAAAAAEAIAAAACIAAABkcnMvZG93bnJldi54bWxQSwECFAAUAAAA&#10;CACHTuJADMUJ2LYBAABQAwAADgAAAAAAAAABACAAAAAmAQAAZHJzL2Uyb0RvYy54bWxQSwUGAAAA&#10;AAYABgBZAQAATgUAAAAA&#10;">
                <v:fill on="t" focussize="0,0"/>
                <v:stroke on="f"/>
                <v:imagedata o:title=""/>
                <o:lock v:ext="edit" aspectratio="f"/>
                <v:textbox inset="0mm,0mm,0mm,0mm">
                  <w:txbxContent>
                    <w:p>
                      <w:pPr>
                        <w:spacing w:before="121"/>
                        <w:ind w:left="170" w:right="0" w:firstLine="0"/>
                        <w:jc w:val="left"/>
                        <w:rPr>
                          <w:rFonts w:ascii="Calibri"/>
                          <w:b/>
                          <w:sz w:val="24"/>
                        </w:rPr>
                      </w:pPr>
                      <w:r>
                        <w:rPr>
                          <w:rFonts w:ascii="Calibri"/>
                          <w:b/>
                          <w:color w:val="FFFFFF"/>
                          <w:sz w:val="24"/>
                        </w:rPr>
                        <w:t>Guide to Installation</w:t>
                      </w:r>
                    </w:p>
                  </w:txbxContent>
                </v:textbox>
                <w10:wrap type="none"/>
                <w10:anchorlock/>
              </v:shape>
            </w:pict>
          </mc:Fallback>
        </mc:AlternateContent>
      </w:r>
    </w:p>
    <w:p>
      <w:pPr>
        <w:pStyle w:val="6"/>
        <w:spacing w:before="5"/>
        <w:rPr>
          <w:sz w:val="6"/>
        </w:rPr>
      </w:pPr>
    </w:p>
    <w:p>
      <w:pPr>
        <w:pStyle w:val="6"/>
        <w:tabs>
          <w:tab w:val="left" w:pos="5360"/>
          <w:tab w:val="left" w:pos="8352"/>
        </w:tabs>
        <w:spacing w:before="78"/>
        <w:ind w:left="1566"/>
      </w:pPr>
      <w:r>
        <w:rPr>
          <w:position w:val="-2"/>
        </w:rPr>
        <w:t>储气瓶中的压缩气体</w:t>
      </w:r>
      <w:r>
        <w:rPr>
          <w:position w:val="-2"/>
        </w:rPr>
        <w:tab/>
      </w:r>
      <w:r>
        <w:rPr>
          <w:position w:val="-1"/>
        </w:rPr>
        <w:t>清洁气体</w:t>
      </w:r>
      <w:r>
        <w:rPr>
          <w:position w:val="-1"/>
        </w:rPr>
        <w:tab/>
      </w:r>
      <w:r>
        <w:t>带有颗粒或气体的颗粒或气体</w:t>
      </w:r>
    </w:p>
    <w:p>
      <w:pPr>
        <w:pStyle w:val="6"/>
        <w:spacing w:before="5"/>
        <w:rPr>
          <w:sz w:val="8"/>
        </w:rPr>
      </w:pPr>
    </w:p>
    <w:p>
      <w:pPr>
        <w:spacing w:after="0"/>
        <w:rPr>
          <w:sz w:val="8"/>
        </w:rPr>
        <w:sectPr>
          <w:type w:val="continuous"/>
          <w:pgSz w:w="11910" w:h="16840"/>
          <w:pgMar w:top="2040" w:right="580" w:bottom="0" w:left="580" w:header="720" w:footer="720" w:gutter="0"/>
        </w:sectPr>
      </w:pPr>
    </w:p>
    <w:p>
      <w:pPr>
        <w:pStyle w:val="6"/>
        <w:tabs>
          <w:tab w:val="left" w:pos="2347"/>
        </w:tabs>
        <w:spacing w:before="78"/>
        <w:ind w:left="531"/>
        <w:jc w:val="center"/>
      </w:pPr>
      <w:r>
        <w:drawing>
          <wp:anchor distT="0" distB="0" distL="0" distR="0" simplePos="0" relativeHeight="251003904" behindDoc="1" locked="0" layoutInCell="1" allowOverlap="1">
            <wp:simplePos x="0" y="0"/>
            <wp:positionH relativeFrom="page">
              <wp:posOffset>763270</wp:posOffset>
            </wp:positionH>
            <wp:positionV relativeFrom="paragraph">
              <wp:posOffset>204470</wp:posOffset>
            </wp:positionV>
            <wp:extent cx="1661795" cy="1046480"/>
            <wp:effectExtent l="0" t="0" r="0" b="0"/>
            <wp:wrapNone/>
            <wp:docPr id="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5.png"/>
                    <pic:cNvPicPr>
                      <a:picLocks noChangeAspect="1"/>
                    </pic:cNvPicPr>
                  </pic:nvPicPr>
                  <pic:blipFill>
                    <a:blip r:embed="rId30" cstate="print"/>
                    <a:stretch>
                      <a:fillRect/>
                    </a:stretch>
                  </pic:blipFill>
                  <pic:spPr>
                    <a:xfrm>
                      <a:off x="0" y="0"/>
                      <a:ext cx="1662038" cy="1046623"/>
                    </a:xfrm>
                    <a:prstGeom prst="rect">
                      <a:avLst/>
                    </a:prstGeom>
                  </pic:spPr>
                </pic:pic>
              </a:graphicData>
            </a:graphic>
          </wp:anchor>
        </w:drawing>
      </w:r>
      <w:r>
        <w:t>两级调压器</w:t>
      </w:r>
      <w:r>
        <w:tab/>
      </w:r>
      <w:r>
        <w:rPr>
          <w:position w:val="-11"/>
        </w:rPr>
        <w:t>样品排气</w:t>
      </w:r>
    </w:p>
    <w:p>
      <w:pPr>
        <w:pStyle w:val="6"/>
        <w:rPr>
          <w:sz w:val="30"/>
        </w:rPr>
      </w:pPr>
    </w:p>
    <w:p>
      <w:pPr>
        <w:pStyle w:val="6"/>
        <w:spacing w:before="9"/>
        <w:rPr>
          <w:sz w:val="36"/>
        </w:rPr>
      </w:pPr>
    </w:p>
    <w:p>
      <w:pPr>
        <w:pStyle w:val="6"/>
        <w:jc w:val="right"/>
      </w:pPr>
      <w:r>
        <w:t>流量指示器（可选</w:t>
      </w:r>
    </w:p>
    <w:p>
      <w:pPr>
        <w:pStyle w:val="6"/>
        <w:rPr>
          <w:sz w:val="18"/>
        </w:rPr>
      </w:pPr>
    </w:p>
    <w:p>
      <w:pPr>
        <w:pStyle w:val="6"/>
        <w:rPr>
          <w:sz w:val="18"/>
        </w:rPr>
      </w:pPr>
    </w:p>
    <w:p>
      <w:pPr>
        <w:pStyle w:val="6"/>
        <w:spacing w:before="3"/>
        <w:rPr>
          <w:sz w:val="15"/>
        </w:rPr>
      </w:pPr>
    </w:p>
    <w:p>
      <w:pPr>
        <w:pStyle w:val="6"/>
        <w:ind w:left="626"/>
        <w:jc w:val="center"/>
      </w:pPr>
      <w:r>
        <w:t>露点仪</w:t>
      </w:r>
    </w:p>
    <w:p>
      <w:pPr>
        <w:pStyle w:val="6"/>
        <w:spacing w:before="93"/>
        <w:ind w:left="611"/>
      </w:pPr>
      <w:r>
        <w:br w:type="column"/>
      </w:r>
      <w:r>
        <w:t>压力调节器或针阀</w:t>
      </w:r>
    </w:p>
    <w:p>
      <w:pPr>
        <w:pStyle w:val="6"/>
        <w:spacing w:before="6"/>
        <w:rPr>
          <w:sz w:val="10"/>
        </w:rPr>
      </w:pPr>
      <w:r>
        <w:br w:type="column"/>
      </w:r>
    </w:p>
    <w:p>
      <w:pPr>
        <w:spacing w:before="0" w:line="138" w:lineRule="exact"/>
        <w:ind w:left="1630" w:right="2182" w:firstLine="0"/>
        <w:jc w:val="center"/>
        <w:rPr>
          <w:rFonts w:ascii="Calibri"/>
          <w:sz w:val="12"/>
        </w:rPr>
      </w:pPr>
      <w:r>
        <w:rPr>
          <w:rFonts w:ascii="Calibri"/>
          <w:sz w:val="12"/>
        </w:rPr>
        <w:t>Filter Unit /</w:t>
      </w:r>
    </w:p>
    <w:p>
      <w:pPr>
        <w:spacing w:before="0" w:line="138" w:lineRule="exact"/>
        <w:ind w:left="1629" w:right="2182" w:firstLine="0"/>
        <w:jc w:val="center"/>
        <w:rPr>
          <w:rFonts w:ascii="Calibri"/>
          <w:sz w:val="12"/>
        </w:rPr>
      </w:pPr>
      <w:r>
        <mc:AlternateContent>
          <mc:Choice Requires="wpg">
            <w:drawing>
              <wp:anchor distT="0" distB="0" distL="114300" distR="114300" simplePos="0" relativeHeight="251683840" behindDoc="0" locked="0" layoutInCell="1" allowOverlap="1">
                <wp:simplePos x="0" y="0"/>
                <wp:positionH relativeFrom="page">
                  <wp:posOffset>3083560</wp:posOffset>
                </wp:positionH>
                <wp:positionV relativeFrom="paragraph">
                  <wp:posOffset>67310</wp:posOffset>
                </wp:positionV>
                <wp:extent cx="1620520" cy="1011555"/>
                <wp:effectExtent l="635" t="0" r="17145" b="17145"/>
                <wp:wrapNone/>
                <wp:docPr id="128" name="组合 61"/>
                <wp:cNvGraphicFramePr/>
                <a:graphic xmlns:a="http://schemas.openxmlformats.org/drawingml/2006/main">
                  <a:graphicData uri="http://schemas.microsoft.com/office/word/2010/wordprocessingGroup">
                    <wpg:wgp>
                      <wpg:cNvGrpSpPr/>
                      <wpg:grpSpPr>
                        <a:xfrm>
                          <a:off x="0" y="0"/>
                          <a:ext cx="1620520" cy="1011555"/>
                          <a:chOff x="4857" y="106"/>
                          <a:chExt cx="2552" cy="1593"/>
                        </a:xfrm>
                      </wpg:grpSpPr>
                      <pic:pic xmlns:pic="http://schemas.openxmlformats.org/drawingml/2006/picture">
                        <pic:nvPicPr>
                          <pic:cNvPr id="126" name="图片 62"/>
                          <pic:cNvPicPr>
                            <a:picLocks noChangeAspect="1"/>
                          </pic:cNvPicPr>
                        </pic:nvPicPr>
                        <pic:blipFill>
                          <a:blip r:embed="rId31"/>
                          <a:stretch>
                            <a:fillRect/>
                          </a:stretch>
                        </pic:blipFill>
                        <pic:spPr>
                          <a:xfrm>
                            <a:off x="4856" y="106"/>
                            <a:ext cx="2552" cy="1593"/>
                          </a:xfrm>
                          <a:prstGeom prst="rect">
                            <a:avLst/>
                          </a:prstGeom>
                          <a:noFill/>
                          <a:ln>
                            <a:noFill/>
                          </a:ln>
                        </pic:spPr>
                      </pic:pic>
                      <wps:wsp>
                        <wps:cNvPr id="127" name="文本框 63"/>
                        <wps:cNvSpPr txBox="1"/>
                        <wps:spPr>
                          <a:xfrm>
                            <a:off x="4904" y="572"/>
                            <a:ext cx="390" cy="250"/>
                          </a:xfrm>
                          <a:prstGeom prst="rect">
                            <a:avLst/>
                          </a:prstGeom>
                          <a:noFill/>
                          <a:ln>
                            <a:noFill/>
                          </a:ln>
                        </wps:spPr>
                        <wps:txbx>
                          <w:txbxContent>
                            <w:p>
                              <w:pPr>
                                <w:spacing w:before="0" w:line="114" w:lineRule="exact"/>
                                <w:ind w:left="0" w:right="0" w:firstLine="0"/>
                                <w:jc w:val="left"/>
                                <w:rPr>
                                  <w:rFonts w:ascii="Calibri"/>
                                  <w:sz w:val="12"/>
                                </w:rPr>
                              </w:pPr>
                              <w:r>
                                <w:rPr>
                                  <w:rFonts w:ascii="Calibri"/>
                                  <w:sz w:val="12"/>
                                </w:rPr>
                                <w:t>Process</w:t>
                              </w:r>
                            </w:p>
                            <w:p>
                              <w:pPr>
                                <w:spacing w:before="0" w:line="136" w:lineRule="exact"/>
                                <w:ind w:left="95" w:right="0" w:firstLine="0"/>
                                <w:jc w:val="left"/>
                                <w:rPr>
                                  <w:rFonts w:ascii="Calibri"/>
                                  <w:sz w:val="12"/>
                                </w:rPr>
                              </w:pPr>
                              <w:r>
                                <w:rPr>
                                  <w:rFonts w:ascii="Calibri"/>
                                  <w:sz w:val="12"/>
                                </w:rPr>
                                <w:t>line</w:t>
                              </w:r>
                            </w:p>
                          </w:txbxContent>
                        </wps:txbx>
                        <wps:bodyPr lIns="0" tIns="0" rIns="0" bIns="0" upright="1"/>
                      </wps:wsp>
                    </wpg:wgp>
                  </a:graphicData>
                </a:graphic>
              </wp:anchor>
            </w:drawing>
          </mc:Choice>
          <mc:Fallback>
            <w:pict>
              <v:group id="组合 61" o:spid="_x0000_s1026" o:spt="203" style="position:absolute;left:0pt;margin-left:242.8pt;margin-top:5.3pt;height:79.65pt;width:127.6pt;mso-position-horizontal-relative:page;z-index:251683840;mso-width-relative:page;mso-height-relative:page;" coordorigin="4857,106" coordsize="2552,1593" o:gfxdata="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">
                <o:lock v:ext="edit" aspectratio="f"/>
                <v:shape id="图片 62" o:spid="_x0000_s1026" o:spt="75" alt="" type="#_x0000_t75" style="position:absolute;left:4856;top:106;height:1593;width:2552;" filled="f" o:preferrelative="t" stroked="f" coordsize="21600,21600" o:gfxdata="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1LSue5AAAA3AAA&#10;AA8AAAAAAAAAAQAgAAAAIgAAAGRycy9kb3ducmV2LnhtbFBLAQIUABQAAAAIAIdO4kAzLwWeOwAA&#10;ADkAAAAQAAAAAAAAAAEAIAAAAAgBAABkcnMvc2hhcGV4bWwueG1sUEsFBgAAAAAGAAYAWwEAALID&#10;AAAAAA==&#10;">
                  <v:fill on="f" focussize="0,0"/>
                  <v:stroke on="f"/>
                  <v:imagedata r:id="rId31" o:title=""/>
                  <o:lock v:ext="edit" aspectratio="t"/>
                </v:shape>
                <v:shape id="文本框 63" o:spid="_x0000_s1026" o:spt="202" type="#_x0000_t202" style="position:absolute;left:4904;top:572;height:250;width:390;" filled="f" stroked="f" coordsize="21600,21600" o:gfxdata="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ckn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14" w:lineRule="exact"/>
                          <w:ind w:left="0" w:right="0" w:firstLine="0"/>
                          <w:jc w:val="left"/>
                          <w:rPr>
                            <w:rFonts w:ascii="Calibri"/>
                            <w:sz w:val="12"/>
                          </w:rPr>
                        </w:pPr>
                        <w:r>
                          <w:rPr>
                            <w:rFonts w:ascii="Calibri"/>
                            <w:sz w:val="12"/>
                          </w:rPr>
                          <w:t>Process</w:t>
                        </w:r>
                      </w:p>
                      <w:p>
                        <w:pPr>
                          <w:spacing w:before="0" w:line="136" w:lineRule="exact"/>
                          <w:ind w:left="95" w:right="0" w:firstLine="0"/>
                          <w:jc w:val="left"/>
                          <w:rPr>
                            <w:rFonts w:ascii="Calibri"/>
                            <w:sz w:val="12"/>
                          </w:rPr>
                        </w:pPr>
                        <w:r>
                          <w:rPr>
                            <w:rFonts w:ascii="Calibri"/>
                            <w:sz w:val="12"/>
                          </w:rPr>
                          <w:t>line</w:t>
                        </w:r>
                      </w:p>
                    </w:txbxContent>
                  </v:textbox>
                </v:shape>
              </v:group>
            </w:pict>
          </mc:Fallback>
        </mc:AlternateContent>
      </w:r>
      <w:r>
        <w:drawing>
          <wp:anchor distT="0" distB="0" distL="0" distR="0" simplePos="0" relativeHeight="251684864" behindDoc="0" locked="0" layoutInCell="1" allowOverlap="1">
            <wp:simplePos x="0" y="0"/>
            <wp:positionH relativeFrom="page">
              <wp:posOffset>5128895</wp:posOffset>
            </wp:positionH>
            <wp:positionV relativeFrom="paragraph">
              <wp:posOffset>62230</wp:posOffset>
            </wp:positionV>
            <wp:extent cx="1671320" cy="1016000"/>
            <wp:effectExtent l="0" t="0" r="0" b="0"/>
            <wp:wrapNone/>
            <wp:docPr id="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7.png"/>
                    <pic:cNvPicPr>
                      <a:picLocks noChangeAspect="1"/>
                    </pic:cNvPicPr>
                  </pic:nvPicPr>
                  <pic:blipFill>
                    <a:blip r:embed="rId32" cstate="print"/>
                    <a:stretch>
                      <a:fillRect/>
                    </a:stretch>
                  </pic:blipFill>
                  <pic:spPr>
                    <a:xfrm>
                      <a:off x="0" y="0"/>
                      <a:ext cx="1671281" cy="1016101"/>
                    </a:xfrm>
                    <a:prstGeom prst="rect">
                      <a:avLst/>
                    </a:prstGeom>
                  </pic:spPr>
                </pic:pic>
              </a:graphicData>
            </a:graphic>
          </wp:anchor>
        </w:drawing>
      </w:r>
      <w:r>
        <w:rPr>
          <w:rFonts w:ascii="Calibri"/>
          <w:sz w:val="12"/>
        </w:rPr>
        <w:t>Coalescer</w:t>
      </w:r>
    </w:p>
    <w:p>
      <w:pPr>
        <w:spacing w:after="0" w:line="138" w:lineRule="exact"/>
        <w:jc w:val="center"/>
        <w:rPr>
          <w:rFonts w:ascii="Calibri"/>
          <w:sz w:val="12"/>
        </w:rPr>
        <w:sectPr>
          <w:type w:val="continuous"/>
          <w:pgSz w:w="11910" w:h="16840"/>
          <w:pgMar w:top="2040" w:right="580" w:bottom="0" w:left="580" w:header="720" w:footer="720" w:gutter="0"/>
          <w:cols w:equalWidth="0" w:num="3">
            <w:col w:w="4249" w:space="40"/>
            <w:col w:w="1932" w:space="115"/>
            <w:col w:w="4414"/>
          </w:cols>
        </w:sectPr>
      </w:pPr>
    </w:p>
    <w:p>
      <w:pPr>
        <w:pStyle w:val="6"/>
        <w:rPr>
          <w:rFonts w:ascii="Calibri"/>
          <w:sz w:val="20"/>
        </w:rPr>
      </w:pPr>
    </w:p>
    <w:p>
      <w:pPr>
        <w:spacing w:after="0"/>
        <w:rPr>
          <w:rFonts w:ascii="Calibri"/>
          <w:sz w:val="20"/>
        </w:rPr>
        <w:sectPr>
          <w:type w:val="continuous"/>
          <w:pgSz w:w="11910" w:h="16840"/>
          <w:pgMar w:top="2040" w:right="580" w:bottom="0" w:left="580" w:header="720" w:footer="720" w:gutter="0"/>
        </w:sectPr>
      </w:pPr>
    </w:p>
    <w:p>
      <w:pPr>
        <w:spacing w:before="0" w:line="386" w:lineRule="auto"/>
        <w:ind w:left="831" w:right="1372" w:hanging="16"/>
        <w:jc w:val="left"/>
        <w:rPr>
          <w:sz w:val="24"/>
        </w:rPr>
      </w:pPr>
    </w:p>
    <w:p>
      <w:pPr>
        <w:spacing w:after="0" w:line="386" w:lineRule="auto"/>
        <w:jc w:val="left"/>
        <w:rPr>
          <w:sz w:val="24"/>
        </w:rPr>
        <w:sectPr>
          <w:type w:val="continuous"/>
          <w:pgSz w:w="11910" w:h="16840"/>
          <w:pgMar w:top="2040" w:right="580" w:bottom="0" w:left="580" w:header="720" w:footer="720" w:gutter="0"/>
          <w:cols w:equalWidth="0" w:num="2">
            <w:col w:w="4262" w:space="1038"/>
            <w:col w:w="5450"/>
          </w:cols>
        </w:sect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1"/>
        <w:rPr>
          <w:sz w:val="28"/>
        </w:rPr>
      </w:pPr>
    </w:p>
    <w:p>
      <w:pPr>
        <w:tabs>
          <w:tab w:val="left" w:pos="5965"/>
        </w:tabs>
        <w:spacing w:before="61"/>
        <w:ind w:left="365" w:right="0" w:firstLine="0"/>
        <w:jc w:val="left"/>
        <w:rPr>
          <w:sz w:val="24"/>
        </w:rPr>
      </w:pPr>
      <w:r>
        <mc:AlternateContent>
          <mc:Choice Requires="wpg">
            <w:drawing>
              <wp:anchor distT="0" distB="0" distL="114300" distR="114300" simplePos="0" relativeHeight="251011072" behindDoc="1" locked="0" layoutInCell="1" allowOverlap="1">
                <wp:simplePos x="0" y="0"/>
                <wp:positionH relativeFrom="page">
                  <wp:posOffset>467360</wp:posOffset>
                </wp:positionH>
                <wp:positionV relativeFrom="paragraph">
                  <wp:posOffset>-31115</wp:posOffset>
                </wp:positionV>
                <wp:extent cx="6624320" cy="7812405"/>
                <wp:effectExtent l="3810" t="4445" r="20320" b="12700"/>
                <wp:wrapNone/>
                <wp:docPr id="108" name="组合 76"/>
                <wp:cNvGraphicFramePr/>
                <a:graphic xmlns:a="http://schemas.openxmlformats.org/drawingml/2006/main">
                  <a:graphicData uri="http://schemas.microsoft.com/office/word/2010/wordprocessingGroup">
                    <wpg:wgp>
                      <wpg:cNvGrpSpPr/>
                      <wpg:grpSpPr>
                        <a:xfrm>
                          <a:off x="0" y="0"/>
                          <a:ext cx="6624320" cy="7812405"/>
                          <a:chOff x="737" y="-49"/>
                          <a:chExt cx="10432" cy="12303"/>
                        </a:xfrm>
                      </wpg:grpSpPr>
                      <wps:wsp>
                        <wps:cNvPr id="51" name="矩形 77"/>
                        <wps:cNvSpPr/>
                        <wps:spPr>
                          <a:xfrm>
                            <a:off x="738" y="-49"/>
                            <a:ext cx="10430" cy="12301"/>
                          </a:xfrm>
                          <a:prstGeom prst="rect">
                            <a:avLst/>
                          </a:prstGeom>
                          <a:noFill/>
                          <a:ln w="1270" cap="flat" cmpd="sng">
                            <a:solidFill>
                              <a:srgbClr val="002856"/>
                            </a:solidFill>
                            <a:prstDash val="solid"/>
                            <a:miter/>
                            <a:headEnd type="none" w="med" len="med"/>
                            <a:tailEnd type="none" w="med" len="med"/>
                          </a:ln>
                        </wps:spPr>
                        <wps:bodyPr upright="1"/>
                      </wps:wsp>
                      <wps:wsp>
                        <wps:cNvPr id="52" name="矩形 78"/>
                        <wps:cNvSpPr/>
                        <wps:spPr>
                          <a:xfrm>
                            <a:off x="737" y="-50"/>
                            <a:ext cx="10432" cy="511"/>
                          </a:xfrm>
                          <a:prstGeom prst="rect">
                            <a:avLst/>
                          </a:prstGeom>
                          <a:solidFill>
                            <a:srgbClr val="002856"/>
                          </a:solidFill>
                          <a:ln>
                            <a:noFill/>
                          </a:ln>
                        </wps:spPr>
                        <wps:bodyPr upright="1"/>
                      </wps:wsp>
                      <pic:pic xmlns:pic="http://schemas.openxmlformats.org/drawingml/2006/picture">
                        <pic:nvPicPr>
                          <pic:cNvPr id="53" name="图片 79"/>
                          <pic:cNvPicPr>
                            <a:picLocks noChangeAspect="1"/>
                          </pic:cNvPicPr>
                        </pic:nvPicPr>
                        <pic:blipFill>
                          <a:blip r:embed="rId33"/>
                          <a:stretch>
                            <a:fillRect/>
                          </a:stretch>
                        </pic:blipFill>
                        <pic:spPr>
                          <a:xfrm>
                            <a:off x="2421" y="5146"/>
                            <a:ext cx="1928" cy="2593"/>
                          </a:xfrm>
                          <a:prstGeom prst="rect">
                            <a:avLst/>
                          </a:prstGeom>
                          <a:noFill/>
                          <a:ln>
                            <a:noFill/>
                          </a:ln>
                        </pic:spPr>
                      </pic:pic>
                      <wps:wsp>
                        <wps:cNvPr id="54" name="直线 80"/>
                        <wps:cNvSpPr/>
                        <wps:spPr>
                          <a:xfrm>
                            <a:off x="2287" y="5152"/>
                            <a:ext cx="0" cy="2579"/>
                          </a:xfrm>
                          <a:prstGeom prst="line">
                            <a:avLst/>
                          </a:prstGeom>
                          <a:ln w="826" cap="flat" cmpd="sng">
                            <a:solidFill>
                              <a:srgbClr val="000000"/>
                            </a:solidFill>
                            <a:prstDash val="solid"/>
                            <a:headEnd type="none" w="med" len="med"/>
                            <a:tailEnd type="none" w="med" len="med"/>
                          </a:ln>
                        </wps:spPr>
                        <wps:bodyPr upright="1"/>
                      </wps:wsp>
                      <wps:wsp>
                        <wps:cNvPr id="55" name="任意多边形 81"/>
                        <wps:cNvSpPr/>
                        <wps:spPr>
                          <a:xfrm>
                            <a:off x="-31" y="11352"/>
                            <a:ext cx="31" cy="2589"/>
                          </a:xfrm>
                          <a:custGeom>
                            <a:avLst/>
                            <a:gdLst/>
                            <a:ahLst/>
                            <a:cxnLst/>
                            <a:pathLst>
                              <a:path w="31" h="2589">
                                <a:moveTo>
                                  <a:pt x="2332" y="-3661"/>
                                </a:moveTo>
                                <a:lnTo>
                                  <a:pt x="2317" y="-3618"/>
                                </a:lnTo>
                                <a:lnTo>
                                  <a:pt x="2302" y="-3661"/>
                                </a:lnTo>
                                <a:moveTo>
                                  <a:pt x="2302" y="-6162"/>
                                </a:moveTo>
                                <a:lnTo>
                                  <a:pt x="2317" y="-6206"/>
                                </a:lnTo>
                                <a:lnTo>
                                  <a:pt x="2332" y="-6162"/>
                                </a:lnTo>
                              </a:path>
                            </a:pathLst>
                          </a:custGeom>
                          <a:noFill/>
                          <a:ln w="826" cap="flat" cmpd="sng">
                            <a:solidFill>
                              <a:srgbClr val="000000"/>
                            </a:solidFill>
                            <a:prstDash val="solid"/>
                            <a:headEnd type="none" w="med" len="med"/>
                            <a:tailEnd type="none" w="med" len="med"/>
                          </a:ln>
                        </wps:spPr>
                        <wps:bodyPr upright="1"/>
                      </wps:wsp>
                      <wps:wsp>
                        <wps:cNvPr id="56" name="任意多边形 82"/>
                        <wps:cNvSpPr/>
                        <wps:spPr>
                          <a:xfrm>
                            <a:off x="-71" y="13897"/>
                            <a:ext cx="719" cy="3040"/>
                          </a:xfrm>
                          <a:custGeom>
                            <a:avLst/>
                            <a:gdLst/>
                            <a:ahLst/>
                            <a:cxnLst/>
                            <a:pathLst>
                              <a:path w="719" h="3040">
                                <a:moveTo>
                                  <a:pt x="1940" y="-9199"/>
                                </a:moveTo>
                                <a:lnTo>
                                  <a:pt x="1940" y="-6166"/>
                                </a:lnTo>
                                <a:moveTo>
                                  <a:pt x="1869" y="-6160"/>
                                </a:moveTo>
                                <a:lnTo>
                                  <a:pt x="2409" y="-6160"/>
                                </a:lnTo>
                                <a:moveTo>
                                  <a:pt x="2300" y="-8751"/>
                                </a:moveTo>
                                <a:lnTo>
                                  <a:pt x="2587" y="-8751"/>
                                </a:lnTo>
                              </a:path>
                            </a:pathLst>
                          </a:custGeom>
                          <a:noFill/>
                          <a:ln w="826" cap="flat" cmpd="sng">
                            <a:solidFill>
                              <a:srgbClr val="000000"/>
                            </a:solidFill>
                            <a:prstDash val="solid"/>
                            <a:headEnd type="none" w="med" len="med"/>
                            <a:tailEnd type="none" w="med" len="med"/>
                          </a:ln>
                        </wps:spPr>
                        <wps:bodyPr upright="1"/>
                      </wps:wsp>
                      <wps:wsp>
                        <wps:cNvPr id="57" name="任意多边形 83"/>
                        <wps:cNvSpPr/>
                        <wps:spPr>
                          <a:xfrm>
                            <a:off x="-31" y="10898"/>
                            <a:ext cx="31" cy="3043"/>
                          </a:xfrm>
                          <a:custGeom>
                            <a:avLst/>
                            <a:gdLst/>
                            <a:ahLst/>
                            <a:cxnLst/>
                            <a:pathLst>
                              <a:path w="31" h="3043">
                                <a:moveTo>
                                  <a:pt x="1914" y="-3204"/>
                                </a:moveTo>
                                <a:lnTo>
                                  <a:pt x="1899" y="-3161"/>
                                </a:lnTo>
                                <a:lnTo>
                                  <a:pt x="1883" y="-3204"/>
                                </a:lnTo>
                                <a:moveTo>
                                  <a:pt x="1883" y="-6160"/>
                                </a:moveTo>
                                <a:lnTo>
                                  <a:pt x="1899" y="-6203"/>
                                </a:lnTo>
                                <a:lnTo>
                                  <a:pt x="1914" y="-6160"/>
                                </a:lnTo>
                              </a:path>
                            </a:pathLst>
                          </a:custGeom>
                          <a:noFill/>
                          <a:ln w="826" cap="flat" cmpd="sng">
                            <a:solidFill>
                              <a:srgbClr val="000000"/>
                            </a:solidFill>
                            <a:prstDash val="solid"/>
                            <a:headEnd type="none" w="med" len="med"/>
                            <a:tailEnd type="none" w="med" len="med"/>
                          </a:ln>
                        </wps:spPr>
                        <wps:bodyPr upright="1"/>
                      </wps:wsp>
                      <wps:wsp>
                        <wps:cNvPr id="58" name="直线 84"/>
                        <wps:cNvSpPr/>
                        <wps:spPr>
                          <a:xfrm>
                            <a:off x="1786" y="4695"/>
                            <a:ext cx="194" cy="0"/>
                          </a:xfrm>
                          <a:prstGeom prst="line">
                            <a:avLst/>
                          </a:prstGeom>
                          <a:ln w="826" cap="flat" cmpd="sng">
                            <a:solidFill>
                              <a:srgbClr val="000000"/>
                            </a:solidFill>
                            <a:prstDash val="solid"/>
                            <a:headEnd type="none" w="med" len="med"/>
                            <a:tailEnd type="none" w="med" len="med"/>
                          </a:ln>
                        </wps:spPr>
                        <wps:bodyPr upright="1"/>
                      </wps:wsp>
                      <wps:wsp>
                        <wps:cNvPr id="59" name="任意多边形 85"/>
                        <wps:cNvSpPr/>
                        <wps:spPr>
                          <a:xfrm>
                            <a:off x="-1891" y="13897"/>
                            <a:ext cx="1934" cy="31"/>
                          </a:xfrm>
                          <a:custGeom>
                            <a:avLst/>
                            <a:gdLst/>
                            <a:ahLst/>
                            <a:cxnLst/>
                            <a:pathLst>
                              <a:path w="1934" h="31">
                                <a:moveTo>
                                  <a:pt x="6200" y="-6015"/>
                                </a:moveTo>
                                <a:lnTo>
                                  <a:pt x="6244" y="-6000"/>
                                </a:lnTo>
                                <a:lnTo>
                                  <a:pt x="6200" y="-5985"/>
                                </a:lnTo>
                                <a:moveTo>
                                  <a:pt x="4353" y="-5985"/>
                                </a:moveTo>
                                <a:lnTo>
                                  <a:pt x="4310" y="-6000"/>
                                </a:lnTo>
                                <a:lnTo>
                                  <a:pt x="4353" y="-6015"/>
                                </a:lnTo>
                              </a:path>
                            </a:pathLst>
                          </a:custGeom>
                          <a:noFill/>
                          <a:ln w="826" cap="flat" cmpd="sng">
                            <a:solidFill>
                              <a:srgbClr val="000000"/>
                            </a:solidFill>
                            <a:prstDash val="solid"/>
                            <a:headEnd type="none" w="med" len="med"/>
                            <a:tailEnd type="none" w="med" len="med"/>
                          </a:ln>
                        </wps:spPr>
                        <wps:bodyPr upright="1"/>
                      </wps:wsp>
                      <wps:wsp>
                        <wps:cNvPr id="60" name="任意多边形 86"/>
                        <wps:cNvSpPr/>
                        <wps:spPr>
                          <a:xfrm>
                            <a:off x="-1935" y="13897"/>
                            <a:ext cx="1935" cy="106"/>
                          </a:xfrm>
                          <a:custGeom>
                            <a:avLst/>
                            <a:gdLst/>
                            <a:ahLst/>
                            <a:cxnLst/>
                            <a:pathLst>
                              <a:path w="1935" h="106">
                                <a:moveTo>
                                  <a:pt x="6290" y="-6051"/>
                                </a:moveTo>
                                <a:lnTo>
                                  <a:pt x="6290" y="-5946"/>
                                </a:lnTo>
                                <a:moveTo>
                                  <a:pt x="4355" y="-5946"/>
                                </a:moveTo>
                                <a:lnTo>
                                  <a:pt x="4355" y="-6051"/>
                                </a:lnTo>
                              </a:path>
                            </a:pathLst>
                          </a:custGeom>
                          <a:noFill/>
                          <a:ln w="826" cap="flat" cmpd="sng">
                            <a:solidFill>
                              <a:srgbClr val="000000"/>
                            </a:solidFill>
                            <a:prstDash val="solid"/>
                            <a:headEnd type="none" w="med" len="med"/>
                            <a:tailEnd type="none" w="med" len="med"/>
                          </a:ln>
                        </wps:spPr>
                        <wps:bodyPr upright="1"/>
                      </wps:wsp>
                      <wps:wsp>
                        <wps:cNvPr id="61" name="任意多边形 87"/>
                        <wps:cNvSpPr/>
                        <wps:spPr>
                          <a:xfrm>
                            <a:off x="2770" y="7521"/>
                            <a:ext cx="6" cy="5"/>
                          </a:xfrm>
                          <a:custGeom>
                            <a:avLst/>
                            <a:gdLst/>
                            <a:ahLst/>
                            <a:cxnLst/>
                            <a:pathLst>
                              <a:path w="6" h="5">
                                <a:moveTo>
                                  <a:pt x="2" y="0"/>
                                </a:moveTo>
                                <a:lnTo>
                                  <a:pt x="0" y="3"/>
                                </a:lnTo>
                                <a:lnTo>
                                  <a:pt x="0" y="4"/>
                                </a:lnTo>
                                <a:lnTo>
                                  <a:pt x="0" y="5"/>
                                </a:lnTo>
                                <a:lnTo>
                                  <a:pt x="6" y="5"/>
                                </a:lnTo>
                                <a:lnTo>
                                  <a:pt x="5" y="4"/>
                                </a:lnTo>
                                <a:lnTo>
                                  <a:pt x="5" y="3"/>
                                </a:lnTo>
                                <a:lnTo>
                                  <a:pt x="4" y="1"/>
                                </a:lnTo>
                                <a:lnTo>
                                  <a:pt x="3" y="0"/>
                                </a:lnTo>
                                <a:lnTo>
                                  <a:pt x="2" y="0"/>
                                </a:lnTo>
                                <a:close/>
                              </a:path>
                            </a:pathLst>
                          </a:custGeom>
                          <a:solidFill>
                            <a:srgbClr val="FFFFFF"/>
                          </a:solidFill>
                          <a:ln>
                            <a:noFill/>
                          </a:ln>
                        </wps:spPr>
                        <wps:bodyPr upright="1"/>
                      </wps:wsp>
                      <wps:wsp>
                        <wps:cNvPr id="62" name="任意多边形 88"/>
                        <wps:cNvSpPr/>
                        <wps:spPr>
                          <a:xfrm>
                            <a:off x="-704" y="13446"/>
                            <a:ext cx="704" cy="452"/>
                          </a:xfrm>
                          <a:custGeom>
                            <a:avLst/>
                            <a:gdLst/>
                            <a:ahLst/>
                            <a:cxnLst/>
                            <a:pathLst>
                              <a:path w="704" h="452">
                                <a:moveTo>
                                  <a:pt x="4440" y="-8302"/>
                                </a:moveTo>
                                <a:lnTo>
                                  <a:pt x="4440" y="-8753"/>
                                </a:lnTo>
                                <a:moveTo>
                                  <a:pt x="3737" y="-8752"/>
                                </a:moveTo>
                                <a:lnTo>
                                  <a:pt x="4440" y="-8752"/>
                                </a:lnTo>
                                <a:moveTo>
                                  <a:pt x="3737" y="-8302"/>
                                </a:moveTo>
                                <a:lnTo>
                                  <a:pt x="3737" y="-8752"/>
                                </a:lnTo>
                              </a:path>
                            </a:pathLst>
                          </a:custGeom>
                          <a:noFill/>
                          <a:ln w="826" cap="flat" cmpd="sng">
                            <a:solidFill>
                              <a:srgbClr val="000000"/>
                            </a:solidFill>
                            <a:prstDash val="solid"/>
                            <a:headEnd type="none" w="med" len="med"/>
                            <a:tailEnd type="none" w="med" len="med"/>
                          </a:ln>
                        </wps:spPr>
                        <wps:bodyPr upright="1"/>
                      </wps:wsp>
                      <wps:wsp>
                        <wps:cNvPr id="63" name="直线 89"/>
                        <wps:cNvSpPr/>
                        <wps:spPr>
                          <a:xfrm flipH="1">
                            <a:off x="3797" y="4859"/>
                            <a:ext cx="280" cy="0"/>
                          </a:xfrm>
                          <a:prstGeom prst="line">
                            <a:avLst/>
                          </a:prstGeom>
                          <a:ln w="826" cap="flat" cmpd="sng">
                            <a:solidFill>
                              <a:srgbClr val="000000"/>
                            </a:solidFill>
                            <a:prstDash val="solid"/>
                            <a:headEnd type="none" w="med" len="med"/>
                            <a:tailEnd type="none" w="med" len="med"/>
                          </a:ln>
                        </wps:spPr>
                        <wps:bodyPr upright="1"/>
                      </wps:wsp>
                      <wps:wsp>
                        <wps:cNvPr id="64" name="任意多边形 90"/>
                        <wps:cNvSpPr/>
                        <wps:spPr>
                          <a:xfrm>
                            <a:off x="3743" y="4835"/>
                            <a:ext cx="57" cy="46"/>
                          </a:xfrm>
                          <a:custGeom>
                            <a:avLst/>
                            <a:gdLst/>
                            <a:ahLst/>
                            <a:cxnLst/>
                            <a:pathLst>
                              <a:path w="57" h="46">
                                <a:moveTo>
                                  <a:pt x="57" y="0"/>
                                </a:moveTo>
                                <a:lnTo>
                                  <a:pt x="0" y="23"/>
                                </a:lnTo>
                                <a:lnTo>
                                  <a:pt x="57" y="45"/>
                                </a:lnTo>
                                <a:lnTo>
                                  <a:pt x="57" y="0"/>
                                </a:lnTo>
                                <a:close/>
                              </a:path>
                            </a:pathLst>
                          </a:custGeom>
                          <a:solidFill>
                            <a:srgbClr val="000000"/>
                          </a:solidFill>
                          <a:ln>
                            <a:noFill/>
                          </a:ln>
                        </wps:spPr>
                        <wps:bodyPr upright="1"/>
                      </wps:wsp>
                      <wps:wsp>
                        <wps:cNvPr id="65" name="任意多边形 91"/>
                        <wps:cNvSpPr/>
                        <wps:spPr>
                          <a:xfrm>
                            <a:off x="2095" y="10284"/>
                            <a:ext cx="1973" cy="1188"/>
                          </a:xfrm>
                          <a:custGeom>
                            <a:avLst/>
                            <a:gdLst/>
                            <a:ahLst/>
                            <a:cxnLst/>
                            <a:pathLst>
                              <a:path w="1973" h="1188">
                                <a:moveTo>
                                  <a:pt x="1957" y="0"/>
                                </a:moveTo>
                                <a:lnTo>
                                  <a:pt x="131" y="0"/>
                                </a:lnTo>
                                <a:lnTo>
                                  <a:pt x="125" y="0"/>
                                </a:lnTo>
                                <a:lnTo>
                                  <a:pt x="124" y="10"/>
                                </a:lnTo>
                                <a:lnTo>
                                  <a:pt x="0" y="1144"/>
                                </a:lnTo>
                                <a:lnTo>
                                  <a:pt x="4" y="1161"/>
                                </a:lnTo>
                                <a:lnTo>
                                  <a:pt x="13" y="1175"/>
                                </a:lnTo>
                                <a:lnTo>
                                  <a:pt x="27" y="1184"/>
                                </a:lnTo>
                                <a:lnTo>
                                  <a:pt x="44" y="1188"/>
                                </a:lnTo>
                                <a:lnTo>
                                  <a:pt x="1943" y="1188"/>
                                </a:lnTo>
                                <a:lnTo>
                                  <a:pt x="1958" y="1187"/>
                                </a:lnTo>
                                <a:lnTo>
                                  <a:pt x="1967" y="1183"/>
                                </a:lnTo>
                                <a:lnTo>
                                  <a:pt x="1972" y="1175"/>
                                </a:lnTo>
                                <a:lnTo>
                                  <a:pt x="1973" y="1160"/>
                                </a:lnTo>
                                <a:lnTo>
                                  <a:pt x="1973" y="20"/>
                                </a:lnTo>
                                <a:lnTo>
                                  <a:pt x="1973" y="0"/>
                                </a:lnTo>
                                <a:lnTo>
                                  <a:pt x="1957" y="0"/>
                                </a:lnTo>
                                <a:close/>
                              </a:path>
                            </a:pathLst>
                          </a:custGeom>
                          <a:noFill/>
                          <a:ln w="762" cap="flat" cmpd="sng">
                            <a:solidFill>
                              <a:srgbClr val="000000"/>
                            </a:solidFill>
                            <a:prstDash val="solid"/>
                            <a:headEnd type="none" w="med" len="med"/>
                            <a:tailEnd type="none" w="med" len="med"/>
                          </a:ln>
                        </wps:spPr>
                        <wps:bodyPr upright="1"/>
                      </wps:wsp>
                      <wps:wsp>
                        <wps:cNvPr id="66" name="任意多边形 92"/>
                        <wps:cNvSpPr/>
                        <wps:spPr>
                          <a:xfrm>
                            <a:off x="2212" y="10604"/>
                            <a:ext cx="125" cy="355"/>
                          </a:xfrm>
                          <a:custGeom>
                            <a:avLst/>
                            <a:gdLst/>
                            <a:ahLst/>
                            <a:cxnLst/>
                            <a:pathLst>
                              <a:path w="125" h="355">
                                <a:moveTo>
                                  <a:pt x="95" y="0"/>
                                </a:moveTo>
                                <a:lnTo>
                                  <a:pt x="125" y="9"/>
                                </a:lnTo>
                                <a:lnTo>
                                  <a:pt x="29" y="355"/>
                                </a:lnTo>
                                <a:lnTo>
                                  <a:pt x="0" y="347"/>
                                </a:lnTo>
                                <a:lnTo>
                                  <a:pt x="95" y="0"/>
                                </a:lnTo>
                                <a:close/>
                              </a:path>
                            </a:pathLst>
                          </a:custGeom>
                          <a:noFill/>
                          <a:ln w="762" cap="flat" cmpd="sng">
                            <a:solidFill>
                              <a:srgbClr val="000000"/>
                            </a:solidFill>
                            <a:prstDash val="solid"/>
                            <a:headEnd type="none" w="med" len="med"/>
                            <a:tailEnd type="none" w="med" len="med"/>
                          </a:ln>
                        </wps:spPr>
                        <wps:bodyPr upright="1"/>
                      </wps:wsp>
                      <wps:wsp>
                        <wps:cNvPr id="67" name="任意多边形 93"/>
                        <wps:cNvSpPr/>
                        <wps:spPr>
                          <a:xfrm>
                            <a:off x="2104" y="10276"/>
                            <a:ext cx="342" cy="1179"/>
                          </a:xfrm>
                          <a:custGeom>
                            <a:avLst/>
                            <a:gdLst/>
                            <a:ahLst/>
                            <a:cxnLst/>
                            <a:pathLst>
                              <a:path w="342" h="1179">
                                <a:moveTo>
                                  <a:pt x="341" y="0"/>
                                </a:moveTo>
                                <a:lnTo>
                                  <a:pt x="325" y="0"/>
                                </a:lnTo>
                                <a:lnTo>
                                  <a:pt x="0" y="1178"/>
                                </a:lnTo>
                                <a:lnTo>
                                  <a:pt x="341" y="8"/>
                                </a:lnTo>
                                <a:lnTo>
                                  <a:pt x="341" y="0"/>
                                </a:lnTo>
                                <a:close/>
                              </a:path>
                            </a:pathLst>
                          </a:custGeom>
                          <a:solidFill>
                            <a:srgbClr val="FFFFFF"/>
                          </a:solidFill>
                          <a:ln>
                            <a:noFill/>
                          </a:ln>
                        </wps:spPr>
                        <wps:bodyPr upright="1"/>
                      </wps:wsp>
                      <wps:wsp>
                        <wps:cNvPr id="68" name="任意多边形 94"/>
                        <wps:cNvSpPr/>
                        <wps:spPr>
                          <a:xfrm>
                            <a:off x="2104" y="10276"/>
                            <a:ext cx="342" cy="1179"/>
                          </a:xfrm>
                          <a:custGeom>
                            <a:avLst/>
                            <a:gdLst/>
                            <a:ahLst/>
                            <a:cxnLst/>
                            <a:pathLst>
                              <a:path w="342" h="1179">
                                <a:moveTo>
                                  <a:pt x="0" y="1178"/>
                                </a:moveTo>
                                <a:lnTo>
                                  <a:pt x="325" y="0"/>
                                </a:lnTo>
                                <a:lnTo>
                                  <a:pt x="341" y="0"/>
                                </a:lnTo>
                                <a:lnTo>
                                  <a:pt x="341" y="8"/>
                                </a:lnTo>
                              </a:path>
                            </a:pathLst>
                          </a:custGeom>
                          <a:noFill/>
                          <a:ln w="762" cap="flat" cmpd="sng">
                            <a:solidFill>
                              <a:srgbClr val="000000"/>
                            </a:solidFill>
                            <a:prstDash val="solid"/>
                            <a:headEnd type="none" w="med" len="med"/>
                            <a:tailEnd type="none" w="med" len="med"/>
                          </a:ln>
                        </wps:spPr>
                        <wps:bodyPr upright="1"/>
                      </wps:wsp>
                      <wps:wsp>
                        <wps:cNvPr id="69" name="任意多边形 95"/>
                        <wps:cNvSpPr/>
                        <wps:spPr>
                          <a:xfrm>
                            <a:off x="2318" y="10473"/>
                            <a:ext cx="31" cy="93"/>
                          </a:xfrm>
                          <a:custGeom>
                            <a:avLst/>
                            <a:gdLst/>
                            <a:ahLst/>
                            <a:cxnLst/>
                            <a:pathLst>
                              <a:path w="31" h="93">
                                <a:moveTo>
                                  <a:pt x="7" y="50"/>
                                </a:moveTo>
                                <a:lnTo>
                                  <a:pt x="0" y="77"/>
                                </a:lnTo>
                                <a:lnTo>
                                  <a:pt x="4" y="93"/>
                                </a:lnTo>
                                <a:lnTo>
                                  <a:pt x="16" y="52"/>
                                </a:lnTo>
                                <a:lnTo>
                                  <a:pt x="13" y="52"/>
                                </a:lnTo>
                                <a:lnTo>
                                  <a:pt x="7" y="50"/>
                                </a:lnTo>
                                <a:close/>
                                <a:moveTo>
                                  <a:pt x="31" y="0"/>
                                </a:moveTo>
                                <a:lnTo>
                                  <a:pt x="19" y="10"/>
                                </a:lnTo>
                                <a:lnTo>
                                  <a:pt x="19" y="10"/>
                                </a:lnTo>
                                <a:lnTo>
                                  <a:pt x="11" y="38"/>
                                </a:lnTo>
                                <a:lnTo>
                                  <a:pt x="17" y="39"/>
                                </a:lnTo>
                                <a:lnTo>
                                  <a:pt x="13" y="52"/>
                                </a:lnTo>
                                <a:lnTo>
                                  <a:pt x="16" y="52"/>
                                </a:lnTo>
                                <a:lnTo>
                                  <a:pt x="31" y="0"/>
                                </a:lnTo>
                                <a:close/>
                              </a:path>
                            </a:pathLst>
                          </a:custGeom>
                          <a:solidFill>
                            <a:srgbClr val="FFFFFF"/>
                          </a:solidFill>
                          <a:ln>
                            <a:noFill/>
                          </a:ln>
                        </wps:spPr>
                        <wps:bodyPr upright="1"/>
                      </wps:wsp>
                      <wps:wsp>
                        <wps:cNvPr id="70" name="任意多边形 96"/>
                        <wps:cNvSpPr/>
                        <wps:spPr>
                          <a:xfrm>
                            <a:off x="2318" y="10473"/>
                            <a:ext cx="31" cy="93"/>
                          </a:xfrm>
                          <a:custGeom>
                            <a:avLst/>
                            <a:gdLst/>
                            <a:ahLst/>
                            <a:cxnLst/>
                            <a:pathLst>
                              <a:path w="31" h="93">
                                <a:moveTo>
                                  <a:pt x="19" y="10"/>
                                </a:moveTo>
                                <a:lnTo>
                                  <a:pt x="31" y="0"/>
                                </a:lnTo>
                                <a:lnTo>
                                  <a:pt x="4" y="93"/>
                                </a:lnTo>
                                <a:lnTo>
                                  <a:pt x="0" y="77"/>
                                </a:lnTo>
                                <a:lnTo>
                                  <a:pt x="7" y="50"/>
                                </a:lnTo>
                                <a:lnTo>
                                  <a:pt x="13" y="52"/>
                                </a:lnTo>
                                <a:lnTo>
                                  <a:pt x="17" y="39"/>
                                </a:lnTo>
                                <a:lnTo>
                                  <a:pt x="11" y="38"/>
                                </a:lnTo>
                                <a:lnTo>
                                  <a:pt x="19" y="10"/>
                                </a:lnTo>
                                <a:lnTo>
                                  <a:pt x="19" y="10"/>
                                </a:lnTo>
                                <a:close/>
                              </a:path>
                            </a:pathLst>
                          </a:custGeom>
                          <a:noFill/>
                          <a:ln w="762" cap="flat" cmpd="sng">
                            <a:solidFill>
                              <a:srgbClr val="000000"/>
                            </a:solidFill>
                            <a:prstDash val="solid"/>
                            <a:headEnd type="none" w="med" len="med"/>
                            <a:tailEnd type="none" w="med" len="med"/>
                          </a:ln>
                        </wps:spPr>
                        <wps:bodyPr upright="1"/>
                      </wps:wsp>
                      <wps:wsp>
                        <wps:cNvPr id="71" name="任意多边形 97"/>
                        <wps:cNvSpPr/>
                        <wps:spPr>
                          <a:xfrm>
                            <a:off x="-40" y="13897"/>
                            <a:ext cx="65" cy="101"/>
                          </a:xfrm>
                          <a:custGeom>
                            <a:avLst/>
                            <a:gdLst/>
                            <a:ahLst/>
                            <a:cxnLst/>
                            <a:pathLst>
                              <a:path w="65" h="101">
                                <a:moveTo>
                                  <a:pt x="2388" y="-3424"/>
                                </a:moveTo>
                                <a:lnTo>
                                  <a:pt x="2413" y="-3416"/>
                                </a:lnTo>
                                <a:lnTo>
                                  <a:pt x="2387" y="-3324"/>
                                </a:lnTo>
                                <a:lnTo>
                                  <a:pt x="2362" y="-3332"/>
                                </a:lnTo>
                                <a:moveTo>
                                  <a:pt x="2358" y="-3347"/>
                                </a:moveTo>
                                <a:lnTo>
                                  <a:pt x="2353" y="-3349"/>
                                </a:lnTo>
                                <a:lnTo>
                                  <a:pt x="2349" y="-3352"/>
                                </a:lnTo>
                                <a:lnTo>
                                  <a:pt x="2350" y="-3354"/>
                                </a:lnTo>
                                <a:lnTo>
                                  <a:pt x="2366" y="-3412"/>
                                </a:lnTo>
                                <a:lnTo>
                                  <a:pt x="2367" y="-3414"/>
                                </a:lnTo>
                                <a:lnTo>
                                  <a:pt x="2372" y="-3415"/>
                                </a:lnTo>
                                <a:lnTo>
                                  <a:pt x="2377" y="-3414"/>
                                </a:lnTo>
                              </a:path>
                            </a:pathLst>
                          </a:custGeom>
                          <a:noFill/>
                          <a:ln w="762" cap="flat" cmpd="sng">
                            <a:solidFill>
                              <a:srgbClr val="000000"/>
                            </a:solidFill>
                            <a:prstDash val="solid"/>
                            <a:headEnd type="none" w="med" len="med"/>
                            <a:tailEnd type="none" w="med" len="med"/>
                          </a:ln>
                        </wps:spPr>
                        <wps:bodyPr upright="1"/>
                      </wps:wsp>
                      <wps:wsp>
                        <wps:cNvPr id="72" name="任意多边形 98"/>
                        <wps:cNvSpPr/>
                        <wps:spPr>
                          <a:xfrm>
                            <a:off x="-550" y="12924"/>
                            <a:ext cx="1039" cy="1083"/>
                          </a:xfrm>
                          <a:custGeom>
                            <a:avLst/>
                            <a:gdLst/>
                            <a:ahLst/>
                            <a:cxnLst/>
                            <a:pathLst>
                              <a:path w="1039" h="1083">
                                <a:moveTo>
                                  <a:pt x="3945" y="-2748"/>
                                </a:moveTo>
                                <a:lnTo>
                                  <a:pt x="3948" y="-2764"/>
                                </a:lnTo>
                                <a:lnTo>
                                  <a:pt x="3957" y="-2776"/>
                                </a:lnTo>
                                <a:lnTo>
                                  <a:pt x="3969" y="-2785"/>
                                </a:lnTo>
                                <a:lnTo>
                                  <a:pt x="3985" y="-2788"/>
                                </a:lnTo>
                                <a:lnTo>
                                  <a:pt x="4000" y="-2785"/>
                                </a:lnTo>
                                <a:lnTo>
                                  <a:pt x="4012" y="-2776"/>
                                </a:lnTo>
                                <a:lnTo>
                                  <a:pt x="4021" y="-2764"/>
                                </a:lnTo>
                                <a:lnTo>
                                  <a:pt x="4024" y="-2748"/>
                                </a:lnTo>
                                <a:lnTo>
                                  <a:pt x="4021" y="-2733"/>
                                </a:lnTo>
                                <a:lnTo>
                                  <a:pt x="4012" y="-2721"/>
                                </a:lnTo>
                                <a:lnTo>
                                  <a:pt x="4000" y="-2712"/>
                                </a:lnTo>
                                <a:lnTo>
                                  <a:pt x="3985" y="-2709"/>
                                </a:lnTo>
                                <a:lnTo>
                                  <a:pt x="3969" y="-2712"/>
                                </a:lnTo>
                                <a:lnTo>
                                  <a:pt x="3957" y="-2721"/>
                                </a:lnTo>
                                <a:lnTo>
                                  <a:pt x="3948" y="-2733"/>
                                </a:lnTo>
                                <a:lnTo>
                                  <a:pt x="3945" y="-2748"/>
                                </a:lnTo>
                                <a:close/>
                                <a:moveTo>
                                  <a:pt x="3950" y="-2748"/>
                                </a:moveTo>
                                <a:lnTo>
                                  <a:pt x="3952" y="-2762"/>
                                </a:lnTo>
                                <a:lnTo>
                                  <a:pt x="3960" y="-2773"/>
                                </a:lnTo>
                                <a:lnTo>
                                  <a:pt x="3971" y="-2781"/>
                                </a:lnTo>
                                <a:lnTo>
                                  <a:pt x="3985" y="-2783"/>
                                </a:lnTo>
                                <a:lnTo>
                                  <a:pt x="3998" y="-2781"/>
                                </a:lnTo>
                                <a:lnTo>
                                  <a:pt x="4009" y="-2773"/>
                                </a:lnTo>
                                <a:lnTo>
                                  <a:pt x="4017" y="-2762"/>
                                </a:lnTo>
                                <a:lnTo>
                                  <a:pt x="4019" y="-2748"/>
                                </a:lnTo>
                                <a:lnTo>
                                  <a:pt x="4017" y="-2735"/>
                                </a:lnTo>
                                <a:lnTo>
                                  <a:pt x="4009" y="-2724"/>
                                </a:lnTo>
                                <a:lnTo>
                                  <a:pt x="3998" y="-2716"/>
                                </a:lnTo>
                                <a:lnTo>
                                  <a:pt x="3985" y="-2714"/>
                                </a:lnTo>
                                <a:lnTo>
                                  <a:pt x="3971" y="-2716"/>
                                </a:lnTo>
                                <a:lnTo>
                                  <a:pt x="3960" y="-2724"/>
                                </a:lnTo>
                                <a:lnTo>
                                  <a:pt x="3952" y="-2735"/>
                                </a:lnTo>
                                <a:lnTo>
                                  <a:pt x="3950" y="-2748"/>
                                </a:lnTo>
                                <a:close/>
                                <a:moveTo>
                                  <a:pt x="3535" y="-2683"/>
                                </a:moveTo>
                                <a:lnTo>
                                  <a:pt x="4434" y="-2683"/>
                                </a:lnTo>
                                <a:lnTo>
                                  <a:pt x="4434" y="-2640"/>
                                </a:lnTo>
                                <a:lnTo>
                                  <a:pt x="3535" y="-2640"/>
                                </a:lnTo>
                                <a:lnTo>
                                  <a:pt x="3535" y="-2683"/>
                                </a:lnTo>
                                <a:close/>
                                <a:moveTo>
                                  <a:pt x="3631" y="-3399"/>
                                </a:moveTo>
                                <a:lnTo>
                                  <a:pt x="4338" y="-3399"/>
                                </a:lnTo>
                                <a:lnTo>
                                  <a:pt x="4338" y="-2683"/>
                                </a:lnTo>
                                <a:lnTo>
                                  <a:pt x="3631" y="-2683"/>
                                </a:lnTo>
                                <a:lnTo>
                                  <a:pt x="3631" y="-3399"/>
                                </a:lnTo>
                                <a:close/>
                                <a:moveTo>
                                  <a:pt x="3614" y="-3399"/>
                                </a:moveTo>
                                <a:lnTo>
                                  <a:pt x="3605" y="-3408"/>
                                </a:lnTo>
                                <a:lnTo>
                                  <a:pt x="3605" y="-3460"/>
                                </a:lnTo>
                                <a:lnTo>
                                  <a:pt x="3614" y="-3468"/>
                                </a:lnTo>
                                <a:lnTo>
                                  <a:pt x="4355" y="-3468"/>
                                </a:lnTo>
                                <a:lnTo>
                                  <a:pt x="4364" y="-3460"/>
                                </a:lnTo>
                                <a:lnTo>
                                  <a:pt x="4364" y="-3408"/>
                                </a:lnTo>
                                <a:lnTo>
                                  <a:pt x="4355" y="-3399"/>
                                </a:lnTo>
                                <a:lnTo>
                                  <a:pt x="3614" y="-3399"/>
                                </a:lnTo>
                                <a:close/>
                                <a:moveTo>
                                  <a:pt x="3666" y="-3722"/>
                                </a:moveTo>
                                <a:lnTo>
                                  <a:pt x="4303" y="-3722"/>
                                </a:lnTo>
                                <a:lnTo>
                                  <a:pt x="4303" y="-3468"/>
                                </a:lnTo>
                                <a:lnTo>
                                  <a:pt x="3666" y="-3468"/>
                                </a:lnTo>
                                <a:lnTo>
                                  <a:pt x="3666" y="-3722"/>
                                </a:lnTo>
                                <a:close/>
                                <a:moveTo>
                                  <a:pt x="3466" y="-2640"/>
                                </a:moveTo>
                                <a:lnTo>
                                  <a:pt x="3466" y="-2997"/>
                                </a:lnTo>
                                <a:lnTo>
                                  <a:pt x="3464" y="-3013"/>
                                </a:lnTo>
                                <a:lnTo>
                                  <a:pt x="3458" y="-3027"/>
                                </a:lnTo>
                                <a:lnTo>
                                  <a:pt x="3447" y="-3037"/>
                                </a:lnTo>
                                <a:lnTo>
                                  <a:pt x="3431" y="-3041"/>
                                </a:lnTo>
                                <a:lnTo>
                                  <a:pt x="3414" y="-3037"/>
                                </a:lnTo>
                                <a:lnTo>
                                  <a:pt x="3403" y="-3027"/>
                                </a:lnTo>
                                <a:lnTo>
                                  <a:pt x="3397" y="-3013"/>
                                </a:lnTo>
                                <a:lnTo>
                                  <a:pt x="3395" y="-2997"/>
                                </a:lnTo>
                                <a:lnTo>
                                  <a:pt x="3395" y="-2640"/>
                                </a:lnTo>
                                <a:lnTo>
                                  <a:pt x="3466" y="-2640"/>
                                </a:lnTo>
                                <a:close/>
                              </a:path>
                            </a:pathLst>
                          </a:custGeom>
                          <a:noFill/>
                          <a:ln w="762" cap="flat" cmpd="sng">
                            <a:solidFill>
                              <a:srgbClr val="000000"/>
                            </a:solidFill>
                            <a:prstDash val="solid"/>
                            <a:headEnd type="none" w="med" len="med"/>
                            <a:tailEnd type="none" w="med" len="med"/>
                          </a:ln>
                        </wps:spPr>
                        <wps:bodyPr upright="1"/>
                      </wps:wsp>
                      <wps:wsp>
                        <wps:cNvPr id="73" name="任意多边形 99"/>
                        <wps:cNvSpPr/>
                        <wps:spPr>
                          <a:xfrm>
                            <a:off x="3408" y="10149"/>
                            <a:ext cx="53" cy="53"/>
                          </a:xfrm>
                          <a:custGeom>
                            <a:avLst/>
                            <a:gdLst/>
                            <a:ahLst/>
                            <a:cxnLst/>
                            <a:pathLst>
                              <a:path w="53" h="53">
                                <a:moveTo>
                                  <a:pt x="41" y="0"/>
                                </a:moveTo>
                                <a:lnTo>
                                  <a:pt x="12" y="0"/>
                                </a:lnTo>
                                <a:lnTo>
                                  <a:pt x="0" y="12"/>
                                </a:lnTo>
                                <a:lnTo>
                                  <a:pt x="0" y="41"/>
                                </a:lnTo>
                                <a:lnTo>
                                  <a:pt x="12" y="53"/>
                                </a:lnTo>
                                <a:lnTo>
                                  <a:pt x="41" y="53"/>
                                </a:lnTo>
                                <a:lnTo>
                                  <a:pt x="53" y="41"/>
                                </a:lnTo>
                                <a:lnTo>
                                  <a:pt x="53" y="12"/>
                                </a:lnTo>
                                <a:lnTo>
                                  <a:pt x="41" y="0"/>
                                </a:lnTo>
                                <a:close/>
                              </a:path>
                            </a:pathLst>
                          </a:custGeom>
                          <a:solidFill>
                            <a:srgbClr val="000000"/>
                          </a:solidFill>
                          <a:ln>
                            <a:noFill/>
                          </a:ln>
                        </wps:spPr>
                        <wps:bodyPr upright="1"/>
                      </wps:wsp>
                      <wps:wsp>
                        <wps:cNvPr id="74" name="任意多边形 100"/>
                        <wps:cNvSpPr/>
                        <wps:spPr>
                          <a:xfrm>
                            <a:off x="3408" y="10149"/>
                            <a:ext cx="53" cy="53"/>
                          </a:xfrm>
                          <a:custGeom>
                            <a:avLst/>
                            <a:gdLst/>
                            <a:ahLst/>
                            <a:cxnLst/>
                            <a:pathLst>
                              <a:path w="53" h="53">
                                <a:moveTo>
                                  <a:pt x="0" y="27"/>
                                </a:moveTo>
                                <a:lnTo>
                                  <a:pt x="0" y="12"/>
                                </a:lnTo>
                                <a:lnTo>
                                  <a:pt x="12" y="0"/>
                                </a:lnTo>
                                <a:lnTo>
                                  <a:pt x="27" y="0"/>
                                </a:lnTo>
                                <a:lnTo>
                                  <a:pt x="41" y="0"/>
                                </a:lnTo>
                                <a:lnTo>
                                  <a:pt x="53" y="12"/>
                                </a:lnTo>
                                <a:lnTo>
                                  <a:pt x="53" y="27"/>
                                </a:lnTo>
                                <a:lnTo>
                                  <a:pt x="53" y="41"/>
                                </a:lnTo>
                                <a:lnTo>
                                  <a:pt x="41" y="53"/>
                                </a:lnTo>
                                <a:lnTo>
                                  <a:pt x="27" y="53"/>
                                </a:lnTo>
                                <a:lnTo>
                                  <a:pt x="12" y="53"/>
                                </a:lnTo>
                                <a:lnTo>
                                  <a:pt x="0" y="41"/>
                                </a:lnTo>
                                <a:lnTo>
                                  <a:pt x="0" y="27"/>
                                </a:lnTo>
                                <a:close/>
                              </a:path>
                            </a:pathLst>
                          </a:custGeom>
                          <a:noFill/>
                          <a:ln w="3810" cap="flat" cmpd="sng">
                            <a:solidFill>
                              <a:srgbClr val="000000"/>
                            </a:solidFill>
                            <a:prstDash val="solid"/>
                            <a:headEnd type="none" w="med" len="med"/>
                            <a:tailEnd type="none" w="med" len="med"/>
                          </a:ln>
                        </wps:spPr>
                        <wps:bodyPr upright="1"/>
                      </wps:wsp>
                      <wps:wsp>
                        <wps:cNvPr id="75" name="任意多边形 101"/>
                        <wps:cNvSpPr/>
                        <wps:spPr>
                          <a:xfrm>
                            <a:off x="-1651" y="12648"/>
                            <a:ext cx="1651" cy="1337"/>
                          </a:xfrm>
                          <a:custGeom>
                            <a:avLst/>
                            <a:gdLst/>
                            <a:ahLst/>
                            <a:cxnLst/>
                            <a:pathLst>
                              <a:path w="1651" h="1337">
                                <a:moveTo>
                                  <a:pt x="5456" y="-1177"/>
                                </a:moveTo>
                                <a:lnTo>
                                  <a:pt x="5439" y="-1090"/>
                                </a:lnTo>
                                <a:lnTo>
                                  <a:pt x="5299" y="-1090"/>
                                </a:lnTo>
                                <a:lnTo>
                                  <a:pt x="5282" y="-1177"/>
                                </a:lnTo>
                                <a:lnTo>
                                  <a:pt x="5456" y="-1177"/>
                                </a:lnTo>
                                <a:close/>
                                <a:moveTo>
                                  <a:pt x="3981" y="-1177"/>
                                </a:moveTo>
                                <a:lnTo>
                                  <a:pt x="3964" y="-1090"/>
                                </a:lnTo>
                                <a:lnTo>
                                  <a:pt x="3824" y="-1090"/>
                                </a:lnTo>
                                <a:lnTo>
                                  <a:pt x="3806" y="-1177"/>
                                </a:lnTo>
                                <a:lnTo>
                                  <a:pt x="3981" y="-1177"/>
                                </a:lnTo>
                                <a:close/>
                                <a:moveTo>
                                  <a:pt x="4718" y="-2408"/>
                                </a:moveTo>
                                <a:lnTo>
                                  <a:pt x="4718" y="-2413"/>
                                </a:lnTo>
                                <a:lnTo>
                                  <a:pt x="4718" y="-2426"/>
                                </a:lnTo>
                                <a:lnTo>
                                  <a:pt x="4683" y="-2426"/>
                                </a:lnTo>
                                <a:lnTo>
                                  <a:pt x="4648" y="-2426"/>
                                </a:lnTo>
                                <a:lnTo>
                                  <a:pt x="4648" y="-2413"/>
                                </a:lnTo>
                                <a:lnTo>
                                  <a:pt x="4648" y="-2408"/>
                                </a:lnTo>
                                <a:moveTo>
                                  <a:pt x="5323" y="-2409"/>
                                </a:moveTo>
                                <a:lnTo>
                                  <a:pt x="5323" y="-2413"/>
                                </a:lnTo>
                                <a:lnTo>
                                  <a:pt x="5323" y="-2426"/>
                                </a:lnTo>
                                <a:lnTo>
                                  <a:pt x="5288" y="-2426"/>
                                </a:lnTo>
                                <a:lnTo>
                                  <a:pt x="5253" y="-2426"/>
                                </a:lnTo>
                                <a:lnTo>
                                  <a:pt x="5253" y="-2413"/>
                                </a:lnTo>
                                <a:lnTo>
                                  <a:pt x="5253" y="-2409"/>
                                </a:lnTo>
                              </a:path>
                            </a:pathLst>
                          </a:custGeom>
                          <a:noFill/>
                          <a:ln w="762" cap="flat" cmpd="sng">
                            <a:solidFill>
                              <a:srgbClr val="000000"/>
                            </a:solidFill>
                            <a:prstDash val="solid"/>
                            <a:headEnd type="none" w="med" len="med"/>
                            <a:tailEnd type="none" w="med" len="med"/>
                          </a:ln>
                        </wps:spPr>
                        <wps:bodyPr upright="1"/>
                      </wps:wsp>
                      <wps:wsp>
                        <wps:cNvPr id="76" name="直线 102"/>
                        <wps:cNvSpPr/>
                        <wps:spPr>
                          <a:xfrm>
                            <a:off x="2258" y="9061"/>
                            <a:ext cx="996" cy="718"/>
                          </a:xfrm>
                          <a:prstGeom prst="line">
                            <a:avLst/>
                          </a:prstGeom>
                          <a:ln w="762" cap="flat" cmpd="sng">
                            <a:solidFill>
                              <a:srgbClr val="000000"/>
                            </a:solidFill>
                            <a:prstDash val="solid"/>
                            <a:headEnd type="none" w="med" len="med"/>
                            <a:tailEnd type="none" w="med" len="med"/>
                          </a:ln>
                        </wps:spPr>
                        <wps:bodyPr upright="1"/>
                      </wps:wsp>
                      <wps:wsp>
                        <wps:cNvPr id="77" name="任意多边形 103"/>
                        <wps:cNvSpPr/>
                        <wps:spPr>
                          <a:xfrm>
                            <a:off x="3211" y="9741"/>
                            <a:ext cx="57" cy="50"/>
                          </a:xfrm>
                          <a:custGeom>
                            <a:avLst/>
                            <a:gdLst/>
                            <a:ahLst/>
                            <a:cxnLst/>
                            <a:pathLst>
                              <a:path w="57" h="50">
                                <a:moveTo>
                                  <a:pt x="26" y="0"/>
                                </a:moveTo>
                                <a:lnTo>
                                  <a:pt x="0" y="35"/>
                                </a:lnTo>
                                <a:lnTo>
                                  <a:pt x="56" y="50"/>
                                </a:lnTo>
                                <a:lnTo>
                                  <a:pt x="26" y="0"/>
                                </a:lnTo>
                                <a:close/>
                              </a:path>
                            </a:pathLst>
                          </a:custGeom>
                          <a:solidFill>
                            <a:srgbClr val="000000"/>
                          </a:solidFill>
                          <a:ln>
                            <a:noFill/>
                          </a:ln>
                        </wps:spPr>
                        <wps:bodyPr upright="1"/>
                      </wps:wsp>
                      <wps:wsp>
                        <wps:cNvPr id="78" name="直线 104"/>
                        <wps:cNvSpPr/>
                        <wps:spPr>
                          <a:xfrm>
                            <a:off x="4496" y="9206"/>
                            <a:ext cx="0" cy="2351"/>
                          </a:xfrm>
                          <a:prstGeom prst="line">
                            <a:avLst/>
                          </a:prstGeom>
                          <a:ln w="762" cap="flat" cmpd="sng">
                            <a:solidFill>
                              <a:srgbClr val="000000"/>
                            </a:solidFill>
                            <a:prstDash val="solid"/>
                            <a:headEnd type="none" w="med" len="med"/>
                            <a:tailEnd type="none" w="med" len="med"/>
                          </a:ln>
                        </wps:spPr>
                        <wps:bodyPr upright="1"/>
                      </wps:wsp>
                      <wps:wsp>
                        <wps:cNvPr id="79" name="直线 105"/>
                        <wps:cNvSpPr/>
                        <wps:spPr>
                          <a:xfrm flipV="1">
                            <a:off x="4276" y="10292"/>
                            <a:ext cx="0" cy="1265"/>
                          </a:xfrm>
                          <a:prstGeom prst="line">
                            <a:avLst/>
                          </a:prstGeom>
                          <a:ln w="762" cap="flat" cmpd="sng">
                            <a:solidFill>
                              <a:srgbClr val="000000"/>
                            </a:solidFill>
                            <a:prstDash val="solid"/>
                            <a:headEnd type="none" w="med" len="med"/>
                            <a:tailEnd type="none" w="med" len="med"/>
                          </a:ln>
                        </wps:spPr>
                        <wps:bodyPr upright="1"/>
                      </wps:wsp>
                      <wps:wsp>
                        <wps:cNvPr id="80" name="直线 106"/>
                        <wps:cNvSpPr/>
                        <wps:spPr>
                          <a:xfrm>
                            <a:off x="4128" y="8778"/>
                            <a:ext cx="714" cy="0"/>
                          </a:xfrm>
                          <a:prstGeom prst="line">
                            <a:avLst/>
                          </a:prstGeom>
                          <a:ln w="762" cap="flat" cmpd="sng">
                            <a:solidFill>
                              <a:srgbClr val="000000"/>
                            </a:solidFill>
                            <a:prstDash val="solid"/>
                            <a:headEnd type="none" w="med" len="med"/>
                            <a:tailEnd type="none" w="med" len="med"/>
                          </a:ln>
                        </wps:spPr>
                        <wps:bodyPr upright="1"/>
                      </wps:wsp>
                      <wps:wsp>
                        <wps:cNvPr id="81" name="矩形 107"/>
                        <wps:cNvSpPr/>
                        <wps:spPr>
                          <a:xfrm>
                            <a:off x="3116" y="8776"/>
                            <a:ext cx="639" cy="425"/>
                          </a:xfrm>
                          <a:prstGeom prst="rect">
                            <a:avLst/>
                          </a:prstGeom>
                          <a:noFill/>
                          <a:ln w="762" cap="flat" cmpd="sng">
                            <a:solidFill>
                              <a:srgbClr val="000000"/>
                            </a:solidFill>
                            <a:prstDash val="solid"/>
                            <a:miter/>
                            <a:headEnd type="none" w="med" len="med"/>
                            <a:tailEnd type="none" w="med" len="med"/>
                          </a:ln>
                        </wps:spPr>
                        <wps:bodyPr upright="1"/>
                      </wps:wsp>
                      <wps:wsp>
                        <wps:cNvPr id="82" name="直线 108"/>
                        <wps:cNvSpPr/>
                        <wps:spPr>
                          <a:xfrm>
                            <a:off x="4128" y="11565"/>
                            <a:ext cx="714" cy="0"/>
                          </a:xfrm>
                          <a:prstGeom prst="line">
                            <a:avLst/>
                          </a:prstGeom>
                          <a:ln w="762" cap="flat" cmpd="sng">
                            <a:solidFill>
                              <a:srgbClr val="000000"/>
                            </a:solidFill>
                            <a:prstDash val="solid"/>
                            <a:headEnd type="none" w="med" len="med"/>
                            <a:tailEnd type="none" w="med" len="med"/>
                          </a:ln>
                        </wps:spPr>
                        <wps:bodyPr upright="1"/>
                      </wps:wsp>
                      <wps:wsp>
                        <wps:cNvPr id="83" name="直线 109"/>
                        <wps:cNvSpPr/>
                        <wps:spPr>
                          <a:xfrm>
                            <a:off x="4128" y="10287"/>
                            <a:ext cx="272" cy="0"/>
                          </a:xfrm>
                          <a:prstGeom prst="line">
                            <a:avLst/>
                          </a:prstGeom>
                          <a:ln w="762" cap="flat" cmpd="sng">
                            <a:solidFill>
                              <a:srgbClr val="000000"/>
                            </a:solidFill>
                            <a:prstDash val="solid"/>
                            <a:headEnd type="none" w="med" len="med"/>
                            <a:tailEnd type="none" w="med" len="med"/>
                          </a:ln>
                        </wps:spPr>
                        <wps:bodyPr upright="1"/>
                      </wps:wsp>
                      <wps:wsp>
                        <wps:cNvPr id="84" name="直线 110"/>
                        <wps:cNvSpPr/>
                        <wps:spPr>
                          <a:xfrm>
                            <a:off x="4128" y="9201"/>
                            <a:ext cx="408" cy="0"/>
                          </a:xfrm>
                          <a:prstGeom prst="line">
                            <a:avLst/>
                          </a:prstGeom>
                          <a:ln w="762" cap="flat" cmpd="sng">
                            <a:solidFill>
                              <a:srgbClr val="000000"/>
                            </a:solidFill>
                            <a:prstDash val="solid"/>
                            <a:headEnd type="none" w="med" len="med"/>
                            <a:tailEnd type="none" w="med" len="med"/>
                          </a:ln>
                        </wps:spPr>
                        <wps:bodyPr upright="1"/>
                      </wps:wsp>
                      <wps:wsp>
                        <wps:cNvPr id="85" name="直线 111"/>
                        <wps:cNvSpPr/>
                        <wps:spPr>
                          <a:xfrm>
                            <a:off x="4072" y="11575"/>
                            <a:ext cx="0" cy="238"/>
                          </a:xfrm>
                          <a:prstGeom prst="line">
                            <a:avLst/>
                          </a:prstGeom>
                          <a:ln w="762" cap="flat" cmpd="sng">
                            <a:solidFill>
                              <a:srgbClr val="000000"/>
                            </a:solidFill>
                            <a:prstDash val="solid"/>
                            <a:headEnd type="none" w="med" len="med"/>
                            <a:tailEnd type="none" w="med" len="med"/>
                          </a:ln>
                        </wps:spPr>
                        <wps:bodyPr upright="1"/>
                      </wps:wsp>
                      <wps:wsp>
                        <wps:cNvPr id="86" name="直线 112"/>
                        <wps:cNvSpPr/>
                        <wps:spPr>
                          <a:xfrm>
                            <a:off x="2092" y="11575"/>
                            <a:ext cx="0" cy="238"/>
                          </a:xfrm>
                          <a:prstGeom prst="line">
                            <a:avLst/>
                          </a:prstGeom>
                          <a:ln w="762" cap="flat" cmpd="sng">
                            <a:solidFill>
                              <a:srgbClr val="000000"/>
                            </a:solidFill>
                            <a:prstDash val="solid"/>
                            <a:headEnd type="none" w="med" len="med"/>
                            <a:tailEnd type="none" w="med" len="med"/>
                          </a:ln>
                        </wps:spPr>
                        <wps:bodyPr upright="1"/>
                      </wps:wsp>
                      <wps:wsp>
                        <wps:cNvPr id="87" name="直线 113"/>
                        <wps:cNvSpPr/>
                        <wps:spPr>
                          <a:xfrm flipV="1">
                            <a:off x="2426" y="8525"/>
                            <a:ext cx="0" cy="204"/>
                          </a:xfrm>
                          <a:prstGeom prst="line">
                            <a:avLst/>
                          </a:prstGeom>
                          <a:ln w="762" cap="flat" cmpd="sng">
                            <a:solidFill>
                              <a:srgbClr val="000000"/>
                            </a:solidFill>
                            <a:prstDash val="solid"/>
                            <a:headEnd type="none" w="med" len="med"/>
                            <a:tailEnd type="none" w="med" len="med"/>
                          </a:ln>
                        </wps:spPr>
                        <wps:bodyPr upright="1"/>
                      </wps:wsp>
                      <wps:wsp>
                        <wps:cNvPr id="88" name="直线 114"/>
                        <wps:cNvSpPr/>
                        <wps:spPr>
                          <a:xfrm>
                            <a:off x="4070" y="8525"/>
                            <a:ext cx="0" cy="204"/>
                          </a:xfrm>
                          <a:prstGeom prst="line">
                            <a:avLst/>
                          </a:prstGeom>
                          <a:ln w="762" cap="flat" cmpd="sng">
                            <a:solidFill>
                              <a:srgbClr val="000000"/>
                            </a:solidFill>
                            <a:prstDash val="solid"/>
                            <a:headEnd type="none" w="med" len="med"/>
                            <a:tailEnd type="none" w="med" len="med"/>
                          </a:ln>
                        </wps:spPr>
                        <wps:bodyPr upright="1"/>
                      </wps:wsp>
                      <wps:wsp>
                        <wps:cNvPr id="89" name="任意多边形 115"/>
                        <wps:cNvSpPr/>
                        <wps:spPr>
                          <a:xfrm>
                            <a:off x="2425" y="8611"/>
                            <a:ext cx="41" cy="28"/>
                          </a:xfrm>
                          <a:custGeom>
                            <a:avLst/>
                            <a:gdLst/>
                            <a:ahLst/>
                            <a:cxnLst/>
                            <a:pathLst>
                              <a:path w="41" h="28">
                                <a:moveTo>
                                  <a:pt x="40" y="28"/>
                                </a:moveTo>
                                <a:lnTo>
                                  <a:pt x="0" y="14"/>
                                </a:lnTo>
                                <a:lnTo>
                                  <a:pt x="40" y="0"/>
                                </a:lnTo>
                              </a:path>
                            </a:pathLst>
                          </a:custGeom>
                          <a:noFill/>
                          <a:ln w="762" cap="flat" cmpd="sng">
                            <a:solidFill>
                              <a:srgbClr val="000000"/>
                            </a:solidFill>
                            <a:prstDash val="solid"/>
                            <a:headEnd type="none" w="med" len="med"/>
                            <a:tailEnd type="none" w="med" len="med"/>
                          </a:ln>
                        </wps:spPr>
                        <wps:bodyPr upright="1"/>
                      </wps:wsp>
                      <wps:wsp>
                        <wps:cNvPr id="90" name="任意多边形 116"/>
                        <wps:cNvSpPr/>
                        <wps:spPr>
                          <a:xfrm>
                            <a:off x="2092" y="11722"/>
                            <a:ext cx="41" cy="28"/>
                          </a:xfrm>
                          <a:custGeom>
                            <a:avLst/>
                            <a:gdLst/>
                            <a:ahLst/>
                            <a:cxnLst/>
                            <a:pathLst>
                              <a:path w="41" h="28">
                                <a:moveTo>
                                  <a:pt x="40" y="28"/>
                                </a:moveTo>
                                <a:lnTo>
                                  <a:pt x="0" y="14"/>
                                </a:lnTo>
                                <a:lnTo>
                                  <a:pt x="40" y="0"/>
                                </a:lnTo>
                              </a:path>
                            </a:pathLst>
                          </a:custGeom>
                          <a:noFill/>
                          <a:ln w="762" cap="flat" cmpd="sng">
                            <a:solidFill>
                              <a:srgbClr val="000000"/>
                            </a:solidFill>
                            <a:prstDash val="solid"/>
                            <a:headEnd type="none" w="med" len="med"/>
                            <a:tailEnd type="none" w="med" len="med"/>
                          </a:ln>
                        </wps:spPr>
                        <wps:bodyPr upright="1"/>
                      </wps:wsp>
                      <wps:wsp>
                        <wps:cNvPr id="91" name="任意多边形 117"/>
                        <wps:cNvSpPr/>
                        <wps:spPr>
                          <a:xfrm>
                            <a:off x="4030" y="11722"/>
                            <a:ext cx="41" cy="28"/>
                          </a:xfrm>
                          <a:custGeom>
                            <a:avLst/>
                            <a:gdLst/>
                            <a:ahLst/>
                            <a:cxnLst/>
                            <a:pathLst>
                              <a:path w="41" h="28">
                                <a:moveTo>
                                  <a:pt x="0" y="0"/>
                                </a:moveTo>
                                <a:lnTo>
                                  <a:pt x="40" y="14"/>
                                </a:lnTo>
                                <a:lnTo>
                                  <a:pt x="0" y="28"/>
                                </a:lnTo>
                              </a:path>
                            </a:pathLst>
                          </a:custGeom>
                          <a:noFill/>
                          <a:ln w="762" cap="flat" cmpd="sng">
                            <a:solidFill>
                              <a:srgbClr val="000000"/>
                            </a:solidFill>
                            <a:prstDash val="solid"/>
                            <a:headEnd type="none" w="med" len="med"/>
                            <a:tailEnd type="none" w="med" len="med"/>
                          </a:ln>
                        </wps:spPr>
                        <wps:bodyPr upright="1"/>
                      </wps:wsp>
                      <wps:wsp>
                        <wps:cNvPr id="92" name="任意多边形 118"/>
                        <wps:cNvSpPr/>
                        <wps:spPr>
                          <a:xfrm>
                            <a:off x="4028" y="8611"/>
                            <a:ext cx="41" cy="28"/>
                          </a:xfrm>
                          <a:custGeom>
                            <a:avLst/>
                            <a:gdLst/>
                            <a:ahLst/>
                            <a:cxnLst/>
                            <a:pathLst>
                              <a:path w="41" h="28">
                                <a:moveTo>
                                  <a:pt x="0" y="0"/>
                                </a:moveTo>
                                <a:lnTo>
                                  <a:pt x="40" y="14"/>
                                </a:lnTo>
                                <a:lnTo>
                                  <a:pt x="0" y="28"/>
                                </a:lnTo>
                              </a:path>
                            </a:pathLst>
                          </a:custGeom>
                          <a:noFill/>
                          <a:ln w="762" cap="flat" cmpd="sng">
                            <a:solidFill>
                              <a:srgbClr val="000000"/>
                            </a:solidFill>
                            <a:prstDash val="solid"/>
                            <a:headEnd type="none" w="med" len="med"/>
                            <a:tailEnd type="none" w="med" len="med"/>
                          </a:ln>
                        </wps:spPr>
                        <wps:bodyPr upright="1"/>
                      </wps:wsp>
                      <wps:wsp>
                        <wps:cNvPr id="93" name="任意多边形 119"/>
                        <wps:cNvSpPr/>
                        <wps:spPr>
                          <a:xfrm>
                            <a:off x="4261" y="10286"/>
                            <a:ext cx="28" cy="41"/>
                          </a:xfrm>
                          <a:custGeom>
                            <a:avLst/>
                            <a:gdLst/>
                            <a:ahLst/>
                            <a:cxnLst/>
                            <a:pathLst>
                              <a:path w="28" h="41">
                                <a:moveTo>
                                  <a:pt x="0" y="40"/>
                                </a:moveTo>
                                <a:lnTo>
                                  <a:pt x="14" y="0"/>
                                </a:lnTo>
                                <a:lnTo>
                                  <a:pt x="28" y="40"/>
                                </a:lnTo>
                              </a:path>
                            </a:pathLst>
                          </a:custGeom>
                          <a:noFill/>
                          <a:ln w="762" cap="flat" cmpd="sng">
                            <a:solidFill>
                              <a:srgbClr val="000000"/>
                            </a:solidFill>
                            <a:prstDash val="solid"/>
                            <a:headEnd type="none" w="med" len="med"/>
                            <a:tailEnd type="none" w="med" len="med"/>
                          </a:ln>
                        </wps:spPr>
                        <wps:bodyPr upright="1"/>
                      </wps:wsp>
                      <wps:wsp>
                        <wps:cNvPr id="94" name="任意多边形 120"/>
                        <wps:cNvSpPr/>
                        <wps:spPr>
                          <a:xfrm>
                            <a:off x="4481" y="9201"/>
                            <a:ext cx="28" cy="41"/>
                          </a:xfrm>
                          <a:custGeom>
                            <a:avLst/>
                            <a:gdLst/>
                            <a:ahLst/>
                            <a:cxnLst/>
                            <a:pathLst>
                              <a:path w="28" h="41">
                                <a:moveTo>
                                  <a:pt x="0" y="40"/>
                                </a:moveTo>
                                <a:lnTo>
                                  <a:pt x="14" y="0"/>
                                </a:lnTo>
                                <a:lnTo>
                                  <a:pt x="28" y="40"/>
                                </a:lnTo>
                              </a:path>
                            </a:pathLst>
                          </a:custGeom>
                          <a:noFill/>
                          <a:ln w="762" cap="flat" cmpd="sng">
                            <a:solidFill>
                              <a:srgbClr val="000000"/>
                            </a:solidFill>
                            <a:prstDash val="solid"/>
                            <a:headEnd type="none" w="med" len="med"/>
                            <a:tailEnd type="none" w="med" len="med"/>
                          </a:ln>
                        </wps:spPr>
                        <wps:bodyPr upright="1"/>
                      </wps:wsp>
                      <wps:wsp>
                        <wps:cNvPr id="95" name="任意多边形 121"/>
                        <wps:cNvSpPr/>
                        <wps:spPr>
                          <a:xfrm>
                            <a:off x="4685" y="8777"/>
                            <a:ext cx="28" cy="41"/>
                          </a:xfrm>
                          <a:custGeom>
                            <a:avLst/>
                            <a:gdLst/>
                            <a:ahLst/>
                            <a:cxnLst/>
                            <a:pathLst>
                              <a:path w="28" h="41">
                                <a:moveTo>
                                  <a:pt x="0" y="40"/>
                                </a:moveTo>
                                <a:lnTo>
                                  <a:pt x="14" y="0"/>
                                </a:lnTo>
                                <a:lnTo>
                                  <a:pt x="28" y="40"/>
                                </a:lnTo>
                              </a:path>
                            </a:pathLst>
                          </a:custGeom>
                          <a:noFill/>
                          <a:ln w="762" cap="flat" cmpd="sng">
                            <a:solidFill>
                              <a:srgbClr val="000000"/>
                            </a:solidFill>
                            <a:prstDash val="solid"/>
                            <a:headEnd type="none" w="med" len="med"/>
                            <a:tailEnd type="none" w="med" len="med"/>
                          </a:ln>
                        </wps:spPr>
                        <wps:bodyPr upright="1"/>
                      </wps:wsp>
                      <wps:wsp>
                        <wps:cNvPr id="96" name="任意多边形 122"/>
                        <wps:cNvSpPr/>
                        <wps:spPr>
                          <a:xfrm>
                            <a:off x="4685" y="11524"/>
                            <a:ext cx="28" cy="41"/>
                          </a:xfrm>
                          <a:custGeom>
                            <a:avLst/>
                            <a:gdLst/>
                            <a:ahLst/>
                            <a:cxnLst/>
                            <a:pathLst>
                              <a:path w="28" h="41">
                                <a:moveTo>
                                  <a:pt x="28" y="0"/>
                                </a:moveTo>
                                <a:lnTo>
                                  <a:pt x="14" y="40"/>
                                </a:lnTo>
                                <a:lnTo>
                                  <a:pt x="0" y="0"/>
                                </a:lnTo>
                              </a:path>
                            </a:pathLst>
                          </a:custGeom>
                          <a:noFill/>
                          <a:ln w="762" cap="flat" cmpd="sng">
                            <a:solidFill>
                              <a:srgbClr val="000000"/>
                            </a:solidFill>
                            <a:prstDash val="solid"/>
                            <a:headEnd type="none" w="med" len="med"/>
                            <a:tailEnd type="none" w="med" len="med"/>
                          </a:ln>
                        </wps:spPr>
                        <wps:bodyPr upright="1"/>
                      </wps:wsp>
                      <wps:wsp>
                        <wps:cNvPr id="97" name="任意多边形 123"/>
                        <wps:cNvSpPr/>
                        <wps:spPr>
                          <a:xfrm>
                            <a:off x="4481" y="11524"/>
                            <a:ext cx="28" cy="41"/>
                          </a:xfrm>
                          <a:custGeom>
                            <a:avLst/>
                            <a:gdLst/>
                            <a:ahLst/>
                            <a:cxnLst/>
                            <a:pathLst>
                              <a:path w="28" h="41">
                                <a:moveTo>
                                  <a:pt x="28" y="0"/>
                                </a:moveTo>
                                <a:lnTo>
                                  <a:pt x="14" y="40"/>
                                </a:lnTo>
                                <a:lnTo>
                                  <a:pt x="0" y="0"/>
                                </a:lnTo>
                              </a:path>
                            </a:pathLst>
                          </a:custGeom>
                          <a:noFill/>
                          <a:ln w="762" cap="flat" cmpd="sng">
                            <a:solidFill>
                              <a:srgbClr val="000000"/>
                            </a:solidFill>
                            <a:prstDash val="solid"/>
                            <a:headEnd type="none" w="med" len="med"/>
                            <a:tailEnd type="none" w="med" len="med"/>
                          </a:ln>
                        </wps:spPr>
                        <wps:bodyPr upright="1"/>
                      </wps:wsp>
                      <wps:wsp>
                        <wps:cNvPr id="98" name="任意多边形 124"/>
                        <wps:cNvSpPr/>
                        <wps:spPr>
                          <a:xfrm>
                            <a:off x="4261" y="11524"/>
                            <a:ext cx="28" cy="41"/>
                          </a:xfrm>
                          <a:custGeom>
                            <a:avLst/>
                            <a:gdLst/>
                            <a:ahLst/>
                            <a:cxnLst/>
                            <a:pathLst>
                              <a:path w="28" h="41">
                                <a:moveTo>
                                  <a:pt x="28" y="0"/>
                                </a:moveTo>
                                <a:lnTo>
                                  <a:pt x="14" y="40"/>
                                </a:lnTo>
                                <a:lnTo>
                                  <a:pt x="0" y="0"/>
                                </a:lnTo>
                              </a:path>
                            </a:pathLst>
                          </a:custGeom>
                          <a:noFill/>
                          <a:ln w="762" cap="flat" cmpd="sng">
                            <a:solidFill>
                              <a:srgbClr val="000000"/>
                            </a:solidFill>
                            <a:prstDash val="solid"/>
                            <a:headEnd type="none" w="med" len="med"/>
                            <a:tailEnd type="none" w="med" len="med"/>
                          </a:ln>
                        </wps:spPr>
                        <wps:bodyPr upright="1"/>
                      </wps:wsp>
                      <pic:pic xmlns:pic="http://schemas.openxmlformats.org/drawingml/2006/picture">
                        <pic:nvPicPr>
                          <pic:cNvPr id="99" name="图片 125"/>
                          <pic:cNvPicPr>
                            <a:picLocks noChangeAspect="1"/>
                          </pic:cNvPicPr>
                        </pic:nvPicPr>
                        <pic:blipFill>
                          <a:blip r:embed="rId34"/>
                          <a:stretch>
                            <a:fillRect/>
                          </a:stretch>
                        </pic:blipFill>
                        <pic:spPr>
                          <a:xfrm>
                            <a:off x="5329" y="602"/>
                            <a:ext cx="560" cy="490"/>
                          </a:xfrm>
                          <a:prstGeom prst="rect">
                            <a:avLst/>
                          </a:prstGeom>
                          <a:noFill/>
                          <a:ln>
                            <a:noFill/>
                          </a:ln>
                        </pic:spPr>
                      </pic:pic>
                      <wps:wsp>
                        <wps:cNvPr id="100" name="矩形 126"/>
                        <wps:cNvSpPr/>
                        <wps:spPr>
                          <a:xfrm>
                            <a:off x="737" y="3976"/>
                            <a:ext cx="5443" cy="511"/>
                          </a:xfrm>
                          <a:prstGeom prst="rect">
                            <a:avLst/>
                          </a:prstGeom>
                          <a:solidFill>
                            <a:srgbClr val="002856"/>
                          </a:solidFill>
                          <a:ln>
                            <a:noFill/>
                          </a:ln>
                        </wps:spPr>
                        <wps:bodyPr upright="1"/>
                      </wps:wsp>
                      <pic:pic xmlns:pic="http://schemas.openxmlformats.org/drawingml/2006/picture">
                        <pic:nvPicPr>
                          <pic:cNvPr id="101" name="图片 127"/>
                          <pic:cNvPicPr>
                            <a:picLocks noChangeAspect="1"/>
                          </pic:cNvPicPr>
                        </pic:nvPicPr>
                        <pic:blipFill>
                          <a:blip r:embed="rId35"/>
                          <a:stretch>
                            <a:fillRect/>
                          </a:stretch>
                        </pic:blipFill>
                        <pic:spPr>
                          <a:xfrm>
                            <a:off x="8954" y="883"/>
                            <a:ext cx="2200" cy="1945"/>
                          </a:xfrm>
                          <a:prstGeom prst="rect">
                            <a:avLst/>
                          </a:prstGeom>
                          <a:noFill/>
                          <a:ln>
                            <a:noFill/>
                          </a:ln>
                        </pic:spPr>
                      </pic:pic>
                      <pic:pic xmlns:pic="http://schemas.openxmlformats.org/drawingml/2006/picture">
                        <pic:nvPicPr>
                          <pic:cNvPr id="102" name="图片 128"/>
                          <pic:cNvPicPr>
                            <a:picLocks noChangeAspect="1"/>
                          </pic:cNvPicPr>
                        </pic:nvPicPr>
                        <pic:blipFill>
                          <a:blip r:embed="rId36"/>
                          <a:stretch>
                            <a:fillRect/>
                          </a:stretch>
                        </pic:blipFill>
                        <pic:spPr>
                          <a:xfrm>
                            <a:off x="8957" y="2955"/>
                            <a:ext cx="2197" cy="1985"/>
                          </a:xfrm>
                          <a:prstGeom prst="rect">
                            <a:avLst/>
                          </a:prstGeom>
                          <a:noFill/>
                          <a:ln>
                            <a:noFill/>
                          </a:ln>
                        </pic:spPr>
                      </pic:pic>
                      <wps:wsp>
                        <wps:cNvPr id="103" name="直线 129"/>
                        <wps:cNvSpPr/>
                        <wps:spPr>
                          <a:xfrm>
                            <a:off x="6181" y="-49"/>
                            <a:ext cx="0" cy="10431"/>
                          </a:xfrm>
                          <a:prstGeom prst="line">
                            <a:avLst/>
                          </a:prstGeom>
                          <a:ln w="1270" cap="flat" cmpd="sng">
                            <a:solidFill>
                              <a:srgbClr val="002856"/>
                            </a:solidFill>
                            <a:prstDash val="solid"/>
                            <a:headEnd type="none" w="med" len="med"/>
                            <a:tailEnd type="none" w="med" len="med"/>
                          </a:ln>
                        </wps:spPr>
                        <wps:bodyPr upright="1"/>
                      </wps:wsp>
                      <wps:wsp>
                        <wps:cNvPr id="104" name="矩形 130"/>
                        <wps:cNvSpPr/>
                        <wps:spPr>
                          <a:xfrm>
                            <a:off x="6179" y="10382"/>
                            <a:ext cx="4989" cy="1871"/>
                          </a:xfrm>
                          <a:prstGeom prst="rect">
                            <a:avLst/>
                          </a:prstGeom>
                          <a:solidFill>
                            <a:srgbClr val="002856"/>
                          </a:solidFill>
                          <a:ln>
                            <a:noFill/>
                          </a:ln>
                        </wps:spPr>
                        <wps:bodyPr upright="1"/>
                      </wps:wsp>
                      <pic:pic xmlns:pic="http://schemas.openxmlformats.org/drawingml/2006/picture">
                        <pic:nvPicPr>
                          <pic:cNvPr id="105" name="图片 131"/>
                          <pic:cNvPicPr>
                            <a:picLocks noChangeAspect="1"/>
                          </pic:cNvPicPr>
                        </pic:nvPicPr>
                        <pic:blipFill>
                          <a:blip r:embed="rId10"/>
                          <a:stretch>
                            <a:fillRect/>
                          </a:stretch>
                        </pic:blipFill>
                        <pic:spPr>
                          <a:xfrm>
                            <a:off x="4525" y="645"/>
                            <a:ext cx="560" cy="400"/>
                          </a:xfrm>
                          <a:prstGeom prst="rect">
                            <a:avLst/>
                          </a:prstGeom>
                          <a:noFill/>
                          <a:ln>
                            <a:noFill/>
                          </a:ln>
                        </pic:spPr>
                      </pic:pic>
                      <pic:pic xmlns:pic="http://schemas.openxmlformats.org/drawingml/2006/picture">
                        <pic:nvPicPr>
                          <pic:cNvPr id="106" name="图片 132"/>
                          <pic:cNvPicPr>
                            <a:picLocks noChangeAspect="1"/>
                          </pic:cNvPicPr>
                        </pic:nvPicPr>
                        <pic:blipFill>
                          <a:blip r:embed="rId37"/>
                          <a:stretch>
                            <a:fillRect/>
                          </a:stretch>
                        </pic:blipFill>
                        <pic:spPr>
                          <a:xfrm>
                            <a:off x="9238" y="5366"/>
                            <a:ext cx="1833" cy="1703"/>
                          </a:xfrm>
                          <a:prstGeom prst="rect">
                            <a:avLst/>
                          </a:prstGeom>
                          <a:noFill/>
                          <a:ln>
                            <a:noFill/>
                          </a:ln>
                        </pic:spPr>
                      </pic:pic>
                      <pic:pic xmlns:pic="http://schemas.openxmlformats.org/drawingml/2006/picture">
                        <pic:nvPicPr>
                          <pic:cNvPr id="107" name="图片 133"/>
                          <pic:cNvPicPr>
                            <a:picLocks noChangeAspect="1"/>
                          </pic:cNvPicPr>
                        </pic:nvPicPr>
                        <pic:blipFill>
                          <a:blip r:embed="rId38"/>
                          <a:stretch>
                            <a:fillRect/>
                          </a:stretch>
                        </pic:blipFill>
                        <pic:spPr>
                          <a:xfrm>
                            <a:off x="9682" y="7386"/>
                            <a:ext cx="1118" cy="1986"/>
                          </a:xfrm>
                          <a:prstGeom prst="rect">
                            <a:avLst/>
                          </a:prstGeom>
                          <a:noFill/>
                          <a:ln>
                            <a:noFill/>
                          </a:ln>
                        </pic:spPr>
                      </pic:pic>
                    </wpg:wgp>
                  </a:graphicData>
                </a:graphic>
              </wp:anchor>
            </w:drawing>
          </mc:Choice>
          <mc:Fallback>
            <w:pict>
              <v:group id="组合 76" o:spid="_x0000_s1026" o:spt="203" style="position:absolute;left:0pt;margin-left:36.8pt;margin-top:-2.45pt;height:615.15pt;width:521.6pt;mso-position-horizontal-relative:page;z-index:-252305408;mso-width-relative:page;mso-height-relative:page;" coordorigin="737,-49" coordsize="10432,12303" o:gfxdata="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">
                <o:lock v:ext="edit" aspectratio="f"/>
                <v:rect id="矩形 77" o:spid="_x0000_s1026" o:spt="1" style="position:absolute;left:738;top:-49;height:12301;width:10430;" filled="f" stroked="t" coordsize="21600,21600" o:gfxdata="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n4ob4A&#10;AADbAAAADwAAAAAAAAABACAAAAAiAAAAZHJzL2Rvd25yZXYueG1sUEsBAhQAFAAAAAgAh07iQDMv&#10;BZ47AAAAOQAAABAAAAAAAAAAAQAgAAAADQEAAGRycy9zaGFwZXhtbC54bWxQSwUGAAAAAAYABgBb&#10;AQAAtwMAAAAA&#10;">
                  <v:fill on="f" focussize="0,0"/>
                  <v:stroke weight="0.1pt" color="#002856" joinstyle="miter"/>
                  <v:imagedata o:title=""/>
                  <o:lock v:ext="edit" aspectratio="f"/>
                </v:rect>
                <v:rect id="矩形 78" o:spid="_x0000_s1026" o:spt="1" style="position:absolute;left:737;top:-50;height:511;width:10432;" fillcolor="#002856" filled="t" stroked="f" coordsize="21600,21600" o:gfxdata="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7xbaLsAAADb&#10;AAAADwAAAAAAAAABACAAAAAiAAAAZHJzL2Rvd25yZXYueG1sUEsBAhQAFAAAAAgAh07iQDMvBZ47&#10;AAAAOQAAABAAAAAAAAAAAQAgAAAACgEAAGRycy9zaGFwZXhtbC54bWxQSwUGAAAAAAYABgBbAQAA&#10;tAMAAAAA&#10;">
                  <v:fill on="t" focussize="0,0"/>
                  <v:stroke on="f"/>
                  <v:imagedata o:title=""/>
                  <o:lock v:ext="edit" aspectratio="f"/>
                </v:rect>
                <v:shape id="图片 79" o:spid="_x0000_s1026" o:spt="75" alt="" type="#_x0000_t75" style="position:absolute;left:2421;top:5146;height:2593;width:1928;" filled="f" o:preferrelative="t" stroked="f" coordsize="21600,21600" o:gfxdata="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qrQW8AAAA&#10;2wAAAA8AAAAAAAAAAQAgAAAAIgAAAGRycy9kb3ducmV2LnhtbFBLAQIUABQAAAAIAIdO4kAzLwWe&#10;OwAAADkAAAAQAAAAAAAAAAEAIAAAAAsBAABkcnMvc2hhcGV4bWwueG1sUEsFBgAAAAAGAAYAWwEA&#10;ALUDAAAAAA==&#10;">
                  <v:fill on="f" focussize="0,0"/>
                  <v:stroke on="f"/>
                  <v:imagedata r:id="rId33" o:title=""/>
                  <o:lock v:ext="edit" aspectratio="t"/>
                </v:shape>
                <v:line id="直线 80" o:spid="_x0000_s1026" o:spt="20" style="position:absolute;left:2287;top:5152;height:2579;width:0;" filled="f" stroked="t" coordsize="21600,21600" o:gfxdata="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CfRC8AAAA&#10;2wAAAA8AAAAAAAAAAQAgAAAAIgAAAGRycy9kb3ducmV2LnhtbFBLAQIUABQAAAAIAIdO4kAzLwWe&#10;OwAAADkAAAAQAAAAAAAAAAEAIAAAAAsBAABkcnMvc2hhcGV4bWwueG1sUEsFBgAAAAAGAAYAWwEA&#10;ALUDAAAAAA==&#10;">
                  <v:fill on="f" focussize="0,0"/>
                  <v:stroke weight="0.0650393700787402pt" color="#000000" joinstyle="round"/>
                  <v:imagedata o:title=""/>
                  <o:lock v:ext="edit" aspectratio="f"/>
                </v:line>
                <v:shape id="任意多边形 81" o:spid="_x0000_s1026" o:spt="100" style="position:absolute;left:-31;top:11352;height:2589;width:31;" filled="f" stroked="t" coordsize="31,2589" o:gfxdata="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vPqO/&#10;AAAA2wAAAA8AAAAAAAAAAQAgAAAAIgAAAGRycy9kb3ducmV2LnhtbFBLAQIUABQAAAAIAIdO4kAz&#10;LwWeOwAAADkAAAAQAAAAAAAAAAEAIAAAAA4BAABkcnMvc2hhcGV4bWwueG1sUEsFBgAAAAAGAAYA&#10;WwEAALgDAAAAAA==&#10;" path="m2332,-3661l2317,-3618,2302,-3661m2302,-6162l2317,-6206,2332,-6162e">
                  <v:fill on="f" focussize="0,0"/>
                  <v:stroke weight="0.0650393700787402pt" color="#000000" joinstyle="round"/>
                  <v:imagedata o:title=""/>
                  <o:lock v:ext="edit" aspectratio="f"/>
                </v:shape>
                <v:shape id="任意多边形 82" o:spid="_x0000_s1026" o:spt="100" style="position:absolute;left:-71;top:13897;height:3040;width:719;" filled="f" stroked="t" coordsize="719,3040" o:gfxdata="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E/nH&#10;wAAAANsAAAAPAAAAAAAAAAEAIAAAACIAAABkcnMvZG93bnJldi54bWxQSwECFAAUAAAACACHTuJA&#10;My8FnjsAAAA5AAAAEAAAAAAAAAABACAAAAAPAQAAZHJzL3NoYXBleG1sLnhtbFBLBQYAAAAABgAG&#10;AFsBAAC5AwAAAAA=&#10;" path="m1940,-9199l1940,-6166m1869,-6160l2409,-6160m2300,-8751l2587,-8751e">
                  <v:fill on="f" focussize="0,0"/>
                  <v:stroke weight="0.0650393700787402pt" color="#000000" joinstyle="round"/>
                  <v:imagedata o:title=""/>
                  <o:lock v:ext="edit" aspectratio="f"/>
                </v:shape>
                <v:shape id="任意多边形 83" o:spid="_x0000_s1026" o:spt="100" style="position:absolute;left:-31;top:10898;height:3043;width:31;" filled="f" stroked="t" coordsize="31,3043" o:gfxdata="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WllL4A&#10;AADbAAAADwAAAAAAAAABACAAAAAiAAAAZHJzL2Rvd25yZXYueG1sUEsBAhQAFAAAAAgAh07iQDMv&#10;BZ47AAAAOQAAABAAAAAAAAAAAQAgAAAADQEAAGRycy9zaGFwZXhtbC54bWxQSwUGAAAAAAYABgBb&#10;AQAAtwMAAAAA&#10;" path="m1914,-3204l1899,-3161,1883,-3204m1883,-6160l1899,-6203,1914,-6160e">
                  <v:fill on="f" focussize="0,0"/>
                  <v:stroke weight="0.0650393700787402pt" color="#000000" joinstyle="round"/>
                  <v:imagedata o:title=""/>
                  <o:lock v:ext="edit" aspectratio="f"/>
                </v:shape>
                <v:line id="直线 84" o:spid="_x0000_s1026" o:spt="20" style="position:absolute;left:1786;top:4695;height:0;width:194;" filled="f" stroked="t" coordsize="21600,21600" o:gfxdata="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yz3cVtwAAANsAAAAP&#10;AAAAAAAAAAEAIAAAACIAAABkcnMvZG93bnJldi54bWxQSwECFAAUAAAACACHTuJAMy8FnjsAAAA5&#10;AAAAEAAAAAAAAAABACAAAAAGAQAAZHJzL3NoYXBleG1sLnhtbFBLBQYAAAAABgAGAFsBAACwAwAA&#10;AAA=&#10;">
                  <v:fill on="f" focussize="0,0"/>
                  <v:stroke weight="0.0650393700787402pt" color="#000000" joinstyle="round"/>
                  <v:imagedata o:title=""/>
                  <o:lock v:ext="edit" aspectratio="f"/>
                </v:line>
                <v:shape id="任意多边形 85" o:spid="_x0000_s1026" o:spt="100" style="position:absolute;left:-1891;top:13897;height:31;width:1934;" filled="f" stroked="t" coordsize="1934,31" o:gfxdata="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WDGob4A&#10;AADbAAAADwAAAAAAAAABACAAAAAiAAAAZHJzL2Rvd25yZXYueG1sUEsBAhQAFAAAAAgAh07iQDMv&#10;BZ47AAAAOQAAABAAAAAAAAAAAQAgAAAADQEAAGRycy9zaGFwZXhtbC54bWxQSwUGAAAAAAYABgBb&#10;AQAAtwMAAAAA&#10;" path="m6200,-6015l6244,-6000,6200,-5985m4353,-5985l4310,-6000,4353,-6015e">
                  <v:fill on="f" focussize="0,0"/>
                  <v:stroke weight="0.0650393700787402pt" color="#000000" joinstyle="round"/>
                  <v:imagedata o:title=""/>
                  <o:lock v:ext="edit" aspectratio="f"/>
                </v:shape>
                <v:shape id="任意多边形 86" o:spid="_x0000_s1026" o:spt="100" style="position:absolute;left:-1935;top:13897;height:106;width:1935;" filled="f" stroked="t" coordsize="1935,106" o:gfxdata="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4VrkrgAAADbAAAA&#10;DwAAAAAAAAABACAAAAAiAAAAZHJzL2Rvd25yZXYueG1sUEsBAhQAFAAAAAgAh07iQDMvBZ47AAAA&#10;OQAAABAAAAAAAAAAAQAgAAAABwEAAGRycy9zaGFwZXhtbC54bWxQSwUGAAAAAAYABgBbAQAAsQMA&#10;AAAA&#10;" path="m6290,-6051l6290,-5946m4355,-5946l4355,-6051e">
                  <v:fill on="f" focussize="0,0"/>
                  <v:stroke weight="0.0650393700787402pt" color="#000000" joinstyle="round"/>
                  <v:imagedata o:title=""/>
                  <o:lock v:ext="edit" aspectratio="f"/>
                </v:shape>
                <v:shape id="任意多边形 87" o:spid="_x0000_s1026" o:spt="100" style="position:absolute;left:2770;top:7521;height:5;width:6;" fillcolor="#FFFFFF" filled="t" stroked="f" coordsize="6,5" o:gfxdata="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S6ue8AAAA&#10;2wAAAA8AAAAAAAAAAQAgAAAAIgAAAGRycy9kb3ducmV2LnhtbFBLAQIUABQAAAAIAIdO4kAzLwWe&#10;OwAAADkAAAAQAAAAAAAAAAEAIAAAAAsBAABkcnMvc2hhcGV4bWwueG1sUEsFBgAAAAAGAAYAWwEA&#10;ALUDAAAAAA==&#10;" path="m2,0l0,3,0,4,0,5,6,5,5,4,5,3,4,1,3,0,2,0xe">
                  <v:fill on="t" focussize="0,0"/>
                  <v:stroke on="f"/>
                  <v:imagedata o:title=""/>
                  <o:lock v:ext="edit" aspectratio="f"/>
                </v:shape>
                <v:shape id="任意多边形 88" o:spid="_x0000_s1026" o:spt="100" style="position:absolute;left:-704;top:13446;height:452;width:704;" filled="f" stroked="t" coordsize="704,452" o:gfxdata="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JKNi8AAAA&#10;2wAAAA8AAAAAAAAAAQAgAAAAIgAAAGRycy9kb3ducmV2LnhtbFBLAQIUABQAAAAIAIdO4kAzLwWe&#10;OwAAADkAAAAQAAAAAAAAAAEAIAAAAAsBAABkcnMvc2hhcGV4bWwueG1sUEsFBgAAAAAGAAYAWwEA&#10;ALUDAAAAAA==&#10;" path="m4440,-8302l4440,-8753m3737,-8752l4440,-8752m3737,-8302l3737,-8752e">
                  <v:fill on="f" focussize="0,0"/>
                  <v:stroke weight="0.0650393700787402pt" color="#000000" joinstyle="round"/>
                  <v:imagedata o:title=""/>
                  <o:lock v:ext="edit" aspectratio="f"/>
                </v:shape>
                <v:line id="直线 89" o:spid="_x0000_s1026" o:spt="20" style="position:absolute;left:3797;top:4859;flip:x;height:0;width:280;" filled="f" stroked="t" coordsize="21600,21600" o:gfxdata="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BidK/&#10;AAAA2wAAAA8AAAAAAAAAAQAgAAAAIgAAAGRycy9kb3ducmV2LnhtbFBLAQIUABQAAAAIAIdO4kAz&#10;LwWeOwAAADkAAAAQAAAAAAAAAAEAIAAAAA4BAABkcnMvc2hhcGV4bWwueG1sUEsFBgAAAAAGAAYA&#10;WwEAALgDAAAAAA==&#10;">
                  <v:fill on="f" focussize="0,0"/>
                  <v:stroke weight="0.0650393700787402pt" color="#000000" joinstyle="round"/>
                  <v:imagedata o:title=""/>
                  <o:lock v:ext="edit" aspectratio="f"/>
                </v:line>
                <v:shape id="任意多边形 90" o:spid="_x0000_s1026" o:spt="100" style="position:absolute;left:3743;top:4835;height:46;width:57;" fillcolor="#000000" filled="t" stroked="f" coordsize="57,46" o:gfxdata="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2qAOugAAANsA&#10;AAAPAAAAAAAAAAEAIAAAACIAAABkcnMvZG93bnJldi54bWxQSwECFAAUAAAACACHTuJAMy8FnjsA&#10;AAA5AAAAEAAAAAAAAAABACAAAAAJAQAAZHJzL3NoYXBleG1sLnhtbFBLBQYAAAAABgAGAFsBAACz&#10;AwAAAAA=&#10;" path="m57,0l0,23,57,45,57,0xe">
                  <v:fill on="t" focussize="0,0"/>
                  <v:stroke on="f"/>
                  <v:imagedata o:title=""/>
                  <o:lock v:ext="edit" aspectratio="f"/>
                </v:shape>
                <v:shape id="任意多边形 91" o:spid="_x0000_s1026" o:spt="100" style="position:absolute;left:2095;top:10284;height:1188;width:1973;" filled="f" stroked="t" coordsize="1973,1188" o:gfxdata="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zijzvQAA&#10;ANsAAAAPAAAAAAAAAAEAIAAAACIAAABkcnMvZG93bnJldi54bWxQSwECFAAUAAAACACHTuJAMy8F&#10;njsAAAA5AAAAEAAAAAAAAAABACAAAAAMAQAAZHJzL3NoYXBleG1sLnhtbFBLBQYAAAAABgAGAFsB&#10;AAC2AwAAAAA=&#10;" path="m1957,0l131,0,125,0,124,10,0,1144,4,1161,13,1175,27,1184,44,1188,1943,1188,1958,1187,1967,1183,1972,1175,1973,1160,1973,20,1973,0,1957,0xe">
                  <v:fill on="f" focussize="0,0"/>
                  <v:stroke weight="0.06pt" color="#000000" joinstyle="round"/>
                  <v:imagedata o:title=""/>
                  <o:lock v:ext="edit" aspectratio="f"/>
                </v:shape>
                <v:shape id="任意多边形 92" o:spid="_x0000_s1026" o:spt="100" style="position:absolute;left:2212;top:10604;height:355;width:125;" filled="f" stroked="t" coordsize="125,355" o:gfxdata="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j4gn&#10;wAAAANsAAAAPAAAAAAAAAAEAIAAAACIAAABkcnMvZG93bnJldi54bWxQSwECFAAUAAAACACHTuJA&#10;My8FnjsAAAA5AAAAEAAAAAAAAAABACAAAAAPAQAAZHJzL3NoYXBleG1sLnhtbFBLBQYAAAAABgAG&#10;AFsBAAC5AwAAAAA=&#10;" path="m95,0l125,9,29,355,0,347,95,0xe">
                  <v:fill on="f" focussize="0,0"/>
                  <v:stroke weight="0.06pt" color="#000000" joinstyle="round"/>
                  <v:imagedata o:title=""/>
                  <o:lock v:ext="edit" aspectratio="f"/>
                </v:shape>
                <v:shape id="任意多边形 93" o:spid="_x0000_s1026" o:spt="100" style="position:absolute;left:2104;top:10276;height:1179;width:342;" fillcolor="#FFFFFF" filled="t" stroked="f" coordsize="342,1179" o:gfxdata="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l9ZtvQAA&#10;ANsAAAAPAAAAAAAAAAEAIAAAACIAAABkcnMvZG93bnJldi54bWxQSwECFAAUAAAACACHTuJAMy8F&#10;njsAAAA5AAAAEAAAAAAAAAABACAAAAAMAQAAZHJzL3NoYXBleG1sLnhtbFBLBQYAAAAABgAGAFsB&#10;AAC2AwAAAAA=&#10;" path="m341,0l325,0,0,1178,341,8,341,0xe">
                  <v:fill on="t" focussize="0,0"/>
                  <v:stroke on="f"/>
                  <v:imagedata o:title=""/>
                  <o:lock v:ext="edit" aspectratio="f"/>
                </v:shape>
                <v:shape id="任意多边形 94" o:spid="_x0000_s1026" o:spt="100" style="position:absolute;left:2104;top:10276;height:1179;width:342;" filled="f" stroked="t" coordsize="342,1179" o:gfxdata="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57IZbsAAADb&#10;AAAADwAAAAAAAAABACAAAAAiAAAAZHJzL2Rvd25yZXYueG1sUEsBAhQAFAAAAAgAh07iQDMvBZ47&#10;AAAAOQAAABAAAAAAAAAAAQAgAAAACgEAAGRycy9zaGFwZXhtbC54bWxQSwUGAAAAAAYABgBbAQAA&#10;tAMAAAAA&#10;" path="m0,1178l325,0,341,0,341,8e">
                  <v:fill on="f" focussize="0,0"/>
                  <v:stroke weight="0.06pt" color="#000000" joinstyle="round"/>
                  <v:imagedata o:title=""/>
                  <o:lock v:ext="edit" aspectratio="f"/>
                </v:shape>
                <v:shape id="任意多边形 95" o:spid="_x0000_s1026" o:spt="100" style="position:absolute;left:2318;top:10473;height:93;width:31;" fillcolor="#FFFFFF" filled="t" stroked="f" coordsize="31,93" o:gfxdata="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yzLy/&#10;AAAA2wAAAA8AAAAAAAAAAQAgAAAAIgAAAGRycy9kb3ducmV2LnhtbFBLAQIUABQAAAAIAIdO4kAz&#10;LwWeOwAAADkAAAAQAAAAAAAAAAEAIAAAAA4BAABkcnMvc2hhcGV4bWwueG1sUEsFBgAAAAAGAAYA&#10;WwEAALgDAAAAAA==&#10;" path="m7,50l0,77,4,93,16,52,13,52,7,50xm31,0l19,10,19,10,11,38,17,39,13,52,16,52,31,0xe">
                  <v:fill on="t" focussize="0,0"/>
                  <v:stroke on="f"/>
                  <v:imagedata o:title=""/>
                  <o:lock v:ext="edit" aspectratio="f"/>
                </v:shape>
                <v:shape id="任意多边形 96" o:spid="_x0000_s1026" o:spt="100" style="position:absolute;left:2318;top:10473;height:93;width:31;" filled="f" stroked="t" coordsize="31,93" o:gfxdata="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yGnIrsAAADb&#10;AAAADwAAAAAAAAABACAAAAAiAAAAZHJzL2Rvd25yZXYueG1sUEsBAhQAFAAAAAgAh07iQDMvBZ47&#10;AAAAOQAAABAAAAAAAAAAAQAgAAAACgEAAGRycy9zaGFwZXhtbC54bWxQSwUGAAAAAAYABgBbAQAA&#10;tAMAAAAA&#10;" path="m19,10l31,0,4,93,0,77,7,50,13,52,17,39,11,38,19,10,19,10xe">
                  <v:fill on="f" focussize="0,0"/>
                  <v:stroke weight="0.06pt" color="#000000" joinstyle="round"/>
                  <v:imagedata o:title=""/>
                  <o:lock v:ext="edit" aspectratio="f"/>
                </v:shape>
                <v:shape id="任意多边形 97" o:spid="_x0000_s1026" o:spt="100" style="position:absolute;left:-40;top:13897;height:101;width:65;" filled="f" stroked="t" coordsize="65,101" o:gfxdata="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htTbsAAADb&#10;AAAADwAAAAAAAAABACAAAAAiAAAAZHJzL2Rvd25yZXYueG1sUEsBAhQAFAAAAAgAh07iQDMvBZ47&#10;AAAAOQAAABAAAAAAAAAAAQAgAAAACgEAAGRycy9zaGFwZXhtbC54bWxQSwUGAAAAAAYABgBbAQAA&#10;tAMAAAAA&#10;" path="m2388,-3424l2413,-3416,2387,-3324,2362,-3332m2358,-3347l2353,-3349,2349,-3352,2350,-3354,2366,-3412,2367,-3414,2372,-3415,2377,-3414e">
                  <v:fill on="f" focussize="0,0"/>
                  <v:stroke weight="0.06pt" color="#000000" joinstyle="round"/>
                  <v:imagedata o:title=""/>
                  <o:lock v:ext="edit" aspectratio="f"/>
                </v:shape>
                <v:shape id="任意多边形 98" o:spid="_x0000_s1026" o:spt="100" style="position:absolute;left:-550;top:12924;height:1083;width:1039;" filled="f" stroked="t" coordsize="1039,1083" o:gfxdata="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IA0G/&#10;AAAA2wAAAA8AAAAAAAAAAQAgAAAAIgAAAGRycy9kb3ducmV2LnhtbFBLAQIUABQAAAAIAIdO4kAz&#10;LwWeOwAAADkAAAAQAAAAAAAAAAEAIAAAAA4BAABkcnMvc2hhcGV4bWwueG1sUEsFBgAAAAAGAAYA&#10;WwEAALgDAAAAAA==&#10;" path="m3945,-2748l3948,-2764,3957,-2776,3969,-2785,3985,-2788,4000,-2785,4012,-2776,4021,-2764,4024,-2748,4021,-2733,4012,-2721,4000,-2712,3985,-2709,3969,-2712,3957,-2721,3948,-2733,3945,-2748xm3950,-2748l3952,-2762,3960,-2773,3971,-2781,3985,-2783,3998,-2781,4009,-2773,4017,-2762,4019,-2748,4017,-2735,4009,-2724,3998,-2716,3985,-2714,3971,-2716,3960,-2724,3952,-2735,3950,-2748xm3535,-2683l4434,-2683,4434,-2640,3535,-2640,3535,-2683xm3631,-3399l4338,-3399,4338,-2683,3631,-2683,3631,-3399xm3614,-3399l3605,-3408,3605,-3460,3614,-3468,4355,-3468,4364,-3460,4364,-3408,4355,-3399,3614,-3399xm3666,-3722l4303,-3722,4303,-3468,3666,-3468,3666,-3722xm3466,-2640l3466,-2997,3464,-3013,3458,-3027,3447,-3037,3431,-3041,3414,-3037,3403,-3027,3397,-3013,3395,-2997,3395,-2640,3466,-2640xe">
                  <v:fill on="f" focussize="0,0"/>
                  <v:stroke weight="0.06pt" color="#000000" joinstyle="round"/>
                  <v:imagedata o:title=""/>
                  <o:lock v:ext="edit" aspectratio="f"/>
                </v:shape>
                <v:shape id="任意多边形 99" o:spid="_x0000_s1026" o:spt="100" style="position:absolute;left:3408;top:10149;height:53;width:53;" fillcolor="#000000" filled="t" stroked="f" coordsize="53,53" o:gfxdata="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5nS8AAAA&#10;2wAAAA8AAAAAAAAAAQAgAAAAIgAAAGRycy9kb3ducmV2LnhtbFBLAQIUABQAAAAIAIdO4kAzLwWe&#10;OwAAADkAAAAQAAAAAAAAAAEAIAAAAAsBAABkcnMvc2hhcGV4bWwueG1sUEsFBgAAAAAGAAYAWwEA&#10;ALUDAAAAAA==&#10;" path="m41,0l12,0,0,12,0,41,12,53,41,53,53,41,53,12,41,0xe">
                  <v:fill on="t" focussize="0,0"/>
                  <v:stroke on="f"/>
                  <v:imagedata o:title=""/>
                  <o:lock v:ext="edit" aspectratio="f"/>
                </v:shape>
                <v:shape id="任意多边形 100" o:spid="_x0000_s1026" o:spt="100" style="position:absolute;left:3408;top:10149;height:53;width:53;" filled="f" stroked="t" coordsize="53,53" o:gfxdata="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AVjy8AAAA&#10;2wAAAA8AAAAAAAAAAQAgAAAAIgAAAGRycy9kb3ducmV2LnhtbFBLAQIUABQAAAAIAIdO4kAzLwWe&#10;OwAAADkAAAAQAAAAAAAAAAEAIAAAAAsBAABkcnMvc2hhcGV4bWwueG1sUEsFBgAAAAAGAAYAWwEA&#10;ALUDAAAAAA==&#10;" path="m0,27l0,12,12,0,27,0,41,0,53,12,53,27,53,41,41,53,27,53,12,53,0,41,0,27xe">
                  <v:fill on="f" focussize="0,0"/>
                  <v:stroke weight="0.3pt" color="#000000" joinstyle="round"/>
                  <v:imagedata o:title=""/>
                  <o:lock v:ext="edit" aspectratio="f"/>
                </v:shape>
                <v:shape id="任意多边形 101" o:spid="_x0000_s1026" o:spt="100" style="position:absolute;left:-1651;top:12648;height:1337;width:1651;" filled="f" stroked="t" coordsize="1651,1337" o:gfxdata="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ZkwG8AAAA&#10;2wAAAA8AAAAAAAAAAQAgAAAAIgAAAGRycy9kb3ducmV2LnhtbFBLAQIUABQAAAAIAIdO4kAzLwWe&#10;OwAAADkAAAAQAAAAAAAAAAEAIAAAAAsBAABkcnMvc2hhcGV4bWwueG1sUEsFBgAAAAAGAAYAWwEA&#10;ALUDAAAAAA==&#10;" path="m5456,-1177l5439,-1090,5299,-1090,5282,-1177,5456,-1177xm3981,-1177l3964,-1090,3824,-1090,3806,-1177,3981,-1177xm4718,-2408l4718,-2413,4718,-2426,4683,-2426,4648,-2426,4648,-2413,4648,-2408m5323,-2409l5323,-2413,5323,-2426,5288,-2426,5253,-2426,5253,-2413,5253,-2409e">
                  <v:fill on="f" focussize="0,0"/>
                  <v:stroke weight="0.06pt" color="#000000" joinstyle="round"/>
                  <v:imagedata o:title=""/>
                  <o:lock v:ext="edit" aspectratio="f"/>
                </v:shape>
                <v:line id="直线 102" o:spid="_x0000_s1026" o:spt="20" style="position:absolute;left:2258;top:9061;height:718;width:996;" filled="f" stroked="t" coordsize="21600,21600" o:gfxdata="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d/174A&#10;AADbAAAADwAAAAAAAAABACAAAAAiAAAAZHJzL2Rvd25yZXYueG1sUEsBAhQAFAAAAAgAh07iQDMv&#10;BZ47AAAAOQAAABAAAAAAAAAAAQAgAAAADQEAAGRycy9zaGFwZXhtbC54bWxQSwUGAAAAAAYABgBb&#10;AQAAtwMAAAAA&#10;">
                  <v:fill on="f" focussize="0,0"/>
                  <v:stroke weight="0.06pt" color="#000000" joinstyle="round"/>
                  <v:imagedata o:title=""/>
                  <o:lock v:ext="edit" aspectratio="f"/>
                </v:line>
                <v:shape id="任意多边形 103" o:spid="_x0000_s1026" o:spt="100" style="position:absolute;left:3211;top:9741;height:50;width:57;" fillcolor="#000000" filled="t" stroked="f" coordsize="57,50" o:gfxdata="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iLji8AAAA&#10;2wAAAA8AAAAAAAAAAQAgAAAAIgAAAGRycy9kb3ducmV2LnhtbFBLAQIUABQAAAAIAIdO4kAzLwWe&#10;OwAAADkAAAAQAAAAAAAAAAEAIAAAAAsBAABkcnMvc2hhcGV4bWwueG1sUEsFBgAAAAAGAAYAWwEA&#10;ALUDAAAAAA==&#10;" path="m26,0l0,35,56,50,26,0xe">
                  <v:fill on="t" focussize="0,0"/>
                  <v:stroke on="f"/>
                  <v:imagedata o:title=""/>
                  <o:lock v:ext="edit" aspectratio="f"/>
                </v:shape>
                <v:line id="直线 104" o:spid="_x0000_s1026" o:spt="20" style="position:absolute;left:4496;top:9206;height:2351;width:0;" filled="f" stroked="t" coordsize="21600,21600" o:gfxdata="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1E4+ugAAANsA&#10;AAAPAAAAAAAAAAEAIAAAACIAAABkcnMvZG93bnJldi54bWxQSwECFAAUAAAACACHTuJAMy8FnjsA&#10;AAA5AAAAEAAAAAAAAAABACAAAAAJAQAAZHJzL3NoYXBleG1sLnhtbFBLBQYAAAAABgAGAFsBAACz&#10;AwAAAAA=&#10;">
                  <v:fill on="f" focussize="0,0"/>
                  <v:stroke weight="0.06pt" color="#000000" joinstyle="round"/>
                  <v:imagedata o:title=""/>
                  <o:lock v:ext="edit" aspectratio="f"/>
                </v:line>
                <v:line id="直线 105" o:spid="_x0000_s1026" o:spt="20" style="position:absolute;left:4276;top:10292;flip:y;height:1265;width:0;" filled="f" stroked="t" coordsize="21600,21600" o:gfxdata="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a9bzvQAA&#10;ANsAAAAPAAAAAAAAAAEAIAAAACIAAABkcnMvZG93bnJldi54bWxQSwECFAAUAAAACACHTuJAMy8F&#10;njsAAAA5AAAAEAAAAAAAAAABACAAAAAMAQAAZHJzL3NoYXBleG1sLnhtbFBLBQYAAAAABgAGAFsB&#10;AAC2AwAAAAA=&#10;">
                  <v:fill on="f" focussize="0,0"/>
                  <v:stroke weight="0.06pt" color="#000000" joinstyle="round"/>
                  <v:imagedata o:title=""/>
                  <o:lock v:ext="edit" aspectratio="f"/>
                </v:line>
                <v:line id="直线 106" o:spid="_x0000_s1026" o:spt="20" style="position:absolute;left:4128;top:8778;height:0;width:714;" filled="f" stroked="t" coordsize="21600,21600" o:gfxdata="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dzIfugAAANsA&#10;AAAPAAAAAAAAAAEAIAAAACIAAABkcnMvZG93bnJldi54bWxQSwECFAAUAAAACACHTuJAMy8FnjsA&#10;AAA5AAAAEAAAAAAAAAABACAAAAAJAQAAZHJzL3NoYXBleG1sLnhtbFBLBQYAAAAABgAGAFsBAACz&#10;AwAAAAA=&#10;">
                  <v:fill on="f" focussize="0,0"/>
                  <v:stroke weight="0.06pt" color="#000000" joinstyle="round"/>
                  <v:imagedata o:title=""/>
                  <o:lock v:ext="edit" aspectratio="f"/>
                </v:line>
                <v:rect id="矩形 107" o:spid="_x0000_s1026" o:spt="1" style="position:absolute;left:3116;top:8776;height:425;width:639;" filled="f" stroked="t" coordsize="21600,21600" o:gfxdata="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qNGFugAAANsA&#10;AAAPAAAAAAAAAAEAIAAAACIAAABkcnMvZG93bnJldi54bWxQSwECFAAUAAAACACHTuJAMy8FnjsA&#10;AAA5AAAAEAAAAAAAAAABACAAAAAJAQAAZHJzL3NoYXBleG1sLnhtbFBLBQYAAAAABgAGAFsBAACz&#10;AwAAAAA=&#10;">
                  <v:fill on="f" focussize="0,0"/>
                  <v:stroke weight="0.06pt" color="#000000" joinstyle="miter"/>
                  <v:imagedata o:title=""/>
                  <o:lock v:ext="edit" aspectratio="f"/>
                </v:rect>
                <v:line id="直线 108" o:spid="_x0000_s1026" o:spt="20" style="position:absolute;left:4128;top:11565;height:0;width:714;" filled="f" stroked="t" coordsize="21600,21600" o:gfxdata="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6QnzvQAA&#10;ANsAAAAPAAAAAAAAAAEAIAAAACIAAABkcnMvZG93bnJldi54bWxQSwECFAAUAAAACACHTuJAMy8F&#10;njsAAAA5AAAAEAAAAAAAAAABACAAAAAMAQAAZHJzL3NoYXBleG1sLnhtbFBLBQYAAAAABgAGAFsB&#10;AAC2AwAAAAA=&#10;">
                  <v:fill on="f" focussize="0,0"/>
                  <v:stroke weight="0.06pt" color="#000000" joinstyle="round"/>
                  <v:imagedata o:title=""/>
                  <o:lock v:ext="edit" aspectratio="f"/>
                </v:line>
                <v:line id="直线 109" o:spid="_x0000_s1026" o:spt="20" style="position:absolute;left:4128;top:10287;height:0;width:272;" filled="f" stroked="t" coordsize="21600,21600" o:gfxdata="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paxovQAA&#10;ANsAAAAPAAAAAAAAAAEAIAAAACIAAABkcnMvZG93bnJldi54bWxQSwECFAAUAAAACACHTuJAMy8F&#10;njsAAAA5AAAAEAAAAAAAAAABACAAAAAMAQAAZHJzL3NoYXBleG1sLnhtbFBLBQYAAAAABgAGAFsB&#10;AAC2AwAAAAA=&#10;">
                  <v:fill on="f" focussize="0,0"/>
                  <v:stroke weight="0.06pt" color="#000000" joinstyle="round"/>
                  <v:imagedata o:title=""/>
                  <o:lock v:ext="edit" aspectratio="f"/>
                </v:line>
                <v:line id="直线 110" o:spid="_x0000_s1026" o:spt="20" style="position:absolute;left:4128;top:9201;height:0;width:408;" filled="f" stroked="t" coordsize="21600,21600" o:gfxdata="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TDQcvQAA&#10;ANsAAAAPAAAAAAAAAAEAIAAAACIAAABkcnMvZG93bnJldi54bWxQSwECFAAUAAAACACHTuJAMy8F&#10;njsAAAA5AAAAEAAAAAAAAAABACAAAAAMAQAAZHJzL3NoYXBleG1sLnhtbFBLBQYAAAAABgAGAFsB&#10;AAC2AwAAAAA=&#10;">
                  <v:fill on="f" focussize="0,0"/>
                  <v:stroke weight="0.06pt" color="#000000" joinstyle="round"/>
                  <v:imagedata o:title=""/>
                  <o:lock v:ext="edit" aspectratio="f"/>
                </v:line>
                <v:line id="直线 111" o:spid="_x0000_s1026" o:spt="20" style="position:absolute;left:4072;top:11575;height:238;width:0;" filled="f" stroked="t" coordsize="21600,21600" o:gfxdata="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AJGHvQAA&#10;ANsAAAAPAAAAAAAAAAEAIAAAACIAAABkcnMvZG93bnJldi54bWxQSwECFAAUAAAACACHTuJAMy8F&#10;njsAAAA5AAAAEAAAAAAAAAABACAAAAAMAQAAZHJzL3NoYXBleG1sLnhtbFBLBQYAAAAABgAGAFsB&#10;AAC2AwAAAAA=&#10;">
                  <v:fill on="f" focussize="0,0"/>
                  <v:stroke weight="0.06pt" color="#000000" joinstyle="round"/>
                  <v:imagedata o:title=""/>
                  <o:lock v:ext="edit" aspectratio="f"/>
                </v:line>
                <v:line id="直线 112" o:spid="_x0000_s1026" o:spt="20" style="position:absolute;left:2092;top:11575;height:238;width:0;" filled="f" stroked="t" coordsize="21600,21600" o:gfxdata="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0g/wvQAA&#10;ANsAAAAPAAAAAAAAAAEAIAAAACIAAABkcnMvZG93bnJldi54bWxQSwECFAAUAAAACACHTuJAMy8F&#10;njsAAAA5AAAAEAAAAAAAAAABACAAAAAMAQAAZHJzL3NoYXBleG1sLnhtbFBLBQYAAAAABgAGAFsB&#10;AAC2AwAAAAA=&#10;">
                  <v:fill on="f" focussize="0,0"/>
                  <v:stroke weight="0.06pt" color="#000000" joinstyle="round"/>
                  <v:imagedata o:title=""/>
                  <o:lock v:ext="edit" aspectratio="f"/>
                </v:line>
                <v:line id="直线 113" o:spid="_x0000_s1026" o:spt="20" style="position:absolute;left:2426;top:8525;flip:y;height:204;width:0;" filled="f" stroked="t" coordsize="21600,21600" o:gfxdata="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bZc9vQAA&#10;ANsAAAAPAAAAAAAAAAEAIAAAACIAAABkcnMvZG93bnJldi54bWxQSwECFAAUAAAACACHTuJAMy8F&#10;njsAAAA5AAAAEAAAAAAAAAABACAAAAAMAQAAZHJzL3NoYXBleG1sLnhtbFBLBQYAAAAABgAGAFsB&#10;AAC2AwAAAAA=&#10;">
                  <v:fill on="f" focussize="0,0"/>
                  <v:stroke weight="0.06pt" color="#000000" joinstyle="round"/>
                  <v:imagedata o:title=""/>
                  <o:lock v:ext="edit" aspectratio="f"/>
                </v:line>
                <v:line id="直线 114" o:spid="_x0000_s1026" o:spt="20" style="position:absolute;left:4070;top:8525;height:204;width:0;" filled="f" stroked="t" coordsize="21600,21600" o:gfxdata="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AT4ZugAAANsA&#10;AAAPAAAAAAAAAAEAIAAAACIAAABkcnMvZG93bnJldi54bWxQSwECFAAUAAAACACHTuJAMy8FnjsA&#10;AAA5AAAAEAAAAAAAAAABACAAAAAJAQAAZHJzL3NoYXBleG1sLnhtbFBLBQYAAAAABgAGAFsBAACz&#10;AwAAAAA=&#10;">
                  <v:fill on="f" focussize="0,0"/>
                  <v:stroke weight="0.06pt" color="#000000" joinstyle="round"/>
                  <v:imagedata o:title=""/>
                  <o:lock v:ext="edit" aspectratio="f"/>
                </v:line>
                <v:shape id="任意多边形 115" o:spid="_x0000_s1026" o:spt="100" style="position:absolute;left:2425;top:8611;height:28;width:41;" filled="f" stroked="t" coordsize="41,28" o:gfxdata="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CpPuvQAA&#10;ANsAAAAPAAAAAAAAAAEAIAAAACIAAABkcnMvZG93bnJldi54bWxQSwECFAAUAAAACACHTuJAMy8F&#10;njsAAAA5AAAAEAAAAAAAAAABACAAAAAMAQAAZHJzL3NoYXBleG1sLnhtbFBLBQYAAAAABgAGAFsB&#10;AAC2AwAAAAA=&#10;" path="m40,28l0,14,40,0e">
                  <v:fill on="f" focussize="0,0"/>
                  <v:stroke weight="0.06pt" color="#000000" joinstyle="round"/>
                  <v:imagedata o:title=""/>
                  <o:lock v:ext="edit" aspectratio="f"/>
                </v:shape>
                <v:shape id="任意多边形 116" o:spid="_x0000_s1026" o:spt="100" style="position:absolute;left:2092;top:11722;height:28;width:41;" filled="f" stroked="t" coordsize="41,28" o:gfxdata="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6ayuugAAANsA&#10;AAAPAAAAAAAAAAEAIAAAACIAAABkcnMvZG93bnJldi54bWxQSwECFAAUAAAACACHTuJAMy8FnjsA&#10;AAA5AAAAEAAAAAAAAAABACAAAAAJAQAAZHJzL3NoYXBleG1sLnhtbFBLBQYAAAAABgAGAFsBAACz&#10;AwAAAAA=&#10;" path="m40,28l0,14,40,0e">
                  <v:fill on="f" focussize="0,0"/>
                  <v:stroke weight="0.06pt" color="#000000" joinstyle="round"/>
                  <v:imagedata o:title=""/>
                  <o:lock v:ext="edit" aspectratio="f"/>
                </v:shape>
                <v:shape id="任意多边形 117" o:spid="_x0000_s1026" o:spt="100" style="position:absolute;left:4030;top:11722;height:28;width:41;" filled="f" stroked="t" coordsize="41,28" o:gfxdata="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pQk1vQAA&#10;ANsAAAAPAAAAAAAAAAEAIAAAACIAAABkcnMvZG93bnJldi54bWxQSwECFAAUAAAACACHTuJAMy8F&#10;njsAAAA5AAAAEAAAAAAAAAABACAAAAAMAQAAZHJzL3NoYXBleG1sLnhtbFBLBQYAAAAABgAGAFsB&#10;AAC2AwAAAAA=&#10;" path="m0,0l40,14,0,28e">
                  <v:fill on="f" focussize="0,0"/>
                  <v:stroke weight="0.06pt" color="#000000" joinstyle="round"/>
                  <v:imagedata o:title=""/>
                  <o:lock v:ext="edit" aspectratio="f"/>
                </v:shape>
                <v:shape id="任意多边形 118" o:spid="_x0000_s1026" o:spt="100" style="position:absolute;left:4028;top:8611;height:28;width:41;" filled="f" stroked="t" coordsize="41,28" o:gfxdata="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5dCvQAA&#10;ANsAAAAPAAAAAAAAAAEAIAAAACIAAABkcnMvZG93bnJldi54bWxQSwECFAAUAAAACACHTuJAMy8F&#10;njsAAAA5AAAAEAAAAAAAAAABACAAAAAMAQAAZHJzL3NoYXBleG1sLnhtbFBLBQYAAAAABgAGAFsB&#10;AAC2AwAAAAA=&#10;" path="m0,0l40,14,0,28e">
                  <v:fill on="f" focussize="0,0"/>
                  <v:stroke weight="0.06pt" color="#000000" joinstyle="round"/>
                  <v:imagedata o:title=""/>
                  <o:lock v:ext="edit" aspectratio="f"/>
                </v:shape>
                <v:shape id="任意多边形 119" o:spid="_x0000_s1026" o:spt="100" style="position:absolute;left:4261;top:10286;height:41;width:28;" filled="f" stroked="t" coordsize="28,41" o:gfxdata="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Pk907sAAADb&#10;AAAADwAAAAAAAAABACAAAAAiAAAAZHJzL2Rvd25yZXYueG1sUEsBAhQAFAAAAAgAh07iQDMvBZ47&#10;AAAAOQAAABAAAAAAAAAAAQAgAAAACgEAAGRycy9zaGFwZXhtbC54bWxQSwUGAAAAAAYABgBbAQAA&#10;tAMAAAAA&#10;" path="m0,40l14,0,28,40e">
                  <v:fill on="f" focussize="0,0"/>
                  <v:stroke weight="0.06pt" color="#000000" joinstyle="round"/>
                  <v:imagedata o:title=""/>
                  <o:lock v:ext="edit" aspectratio="f"/>
                </v:shape>
                <v:shape id="任意多边形 120" o:spid="_x0000_s1026" o:spt="100" style="position:absolute;left:4481;top:9201;height:41;width:28;" filled="f" stroked="t" coordsize="28,41" o:gfxdata="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xClp7sAAADb&#10;AAAADwAAAAAAAAABACAAAAAiAAAAZHJzL2Rvd25yZXYueG1sUEsBAhQAFAAAAAgAh07iQDMvBZ47&#10;AAAAOQAAABAAAAAAAAAAAQAgAAAACgEAAGRycy9zaGFwZXhtbC54bWxQSwUGAAAAAAYABgBbAQAA&#10;tAMAAAAA&#10;" path="m0,40l14,0,28,40e">
                  <v:fill on="f" focussize="0,0"/>
                  <v:stroke weight="0.06pt" color="#000000" joinstyle="round"/>
                  <v:imagedata o:title=""/>
                  <o:lock v:ext="edit" aspectratio="f"/>
                </v:shape>
                <v:shape id="任意多边形 121" o:spid="_x0000_s1026" o:spt="100" style="position:absolute;left:4685;top:8777;height:41;width:28;" filled="f" stroked="t" coordsize="28,41" o:gfxdata="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FwAPLsAAADb&#10;AAAADwAAAAAAAAABACAAAAAiAAAAZHJzL2Rvd25yZXYueG1sUEsBAhQAFAAAAAgAh07iQDMvBZ47&#10;AAAAOQAAABAAAAAAAAAAAQAgAAAACgEAAGRycy9zaGFwZXhtbC54bWxQSwUGAAAAAAYABgBbAQAA&#10;tAMAAAAA&#10;" path="m0,40l14,0,28,40e">
                  <v:fill on="f" focussize="0,0"/>
                  <v:stroke weight="0.06pt" color="#000000" joinstyle="round"/>
                  <v:imagedata o:title=""/>
                  <o:lock v:ext="edit" aspectratio="f"/>
                </v:shape>
                <v:shape id="任意多边形 122" o:spid="_x0000_s1026" o:spt="100" style="position:absolute;left:4685;top:11524;height:41;width:28;" filled="f" stroked="t" coordsize="28,41" o:gfxdata="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4jp5LtwAAANsAAAAP&#10;AAAAAAAAAAEAIAAAACIAAABkcnMvZG93bnJldi54bWxQSwECFAAUAAAACACHTuJAMy8FnjsAAAA5&#10;AAAAEAAAAAAAAAABACAAAAAGAQAAZHJzL3NoYXBleG1sLnhtbFBLBQYAAAAABgAGAFsBAACwAwAA&#10;AAA=&#10;" path="m28,0l14,40,0,0e">
                  <v:fill on="f" focussize="0,0"/>
                  <v:stroke weight="0.06pt" color="#000000" joinstyle="round"/>
                  <v:imagedata o:title=""/>
                  <o:lock v:ext="edit" aspectratio="f"/>
                </v:shape>
                <v:shape id="任意多边形 123" o:spid="_x0000_s1026" o:spt="100" style="position:absolute;left:4481;top:11524;height:41;width:28;" filled="f" stroked="t" coordsize="28,41" o:gfxdata="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8I70LsAAADb&#10;AAAADwAAAAAAAAABACAAAAAiAAAAZHJzL2Rvd25yZXYueG1sUEsBAhQAFAAAAAgAh07iQDMvBZ47&#10;AAAAOQAAABAAAAAAAAAAAQAgAAAACgEAAGRycy9zaGFwZXhtbC54bWxQSwUGAAAAAAYABgBbAQAA&#10;tAMAAAAA&#10;" path="m28,0l14,40,0,0e">
                  <v:fill on="f" focussize="0,0"/>
                  <v:stroke weight="0.06pt" color="#000000" joinstyle="round"/>
                  <v:imagedata o:title=""/>
                  <o:lock v:ext="edit" aspectratio="f"/>
                </v:shape>
                <v:shape id="任意多边形 124" o:spid="_x0000_s1026" o:spt="100" style="position:absolute;left:4261;top:11524;height:41;width:28;" filled="f" stroked="t" coordsize="28,41" o:gfxdata="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Jl2vorUAAADbAAAADwAA&#10;AAAAAAABACAAAAAiAAAAZHJzL2Rvd25yZXYueG1sUEsBAhQAFAAAAAgAh07iQDMvBZ47AAAAOQAA&#10;ABAAAAAAAAAAAQAgAAAABAEAAGRycy9zaGFwZXhtbC54bWxQSwUGAAAAAAYABgBbAQAArgMAAAAA&#10;" path="m28,0l14,40,0,0e">
                  <v:fill on="f" focussize="0,0"/>
                  <v:stroke weight="0.06pt" color="#000000" joinstyle="round"/>
                  <v:imagedata o:title=""/>
                  <o:lock v:ext="edit" aspectratio="f"/>
                </v:shape>
                <v:shape id="图片 125" o:spid="_x0000_s1026" o:spt="75" alt="" type="#_x0000_t75" style="position:absolute;left:5329;top:602;height:490;width:560;" filled="f" o:preferrelative="t" stroked="f" coordsize="21600,21600" o:gfxdata="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2rKyvQAA&#10;ANsAAAAPAAAAAAAAAAEAIAAAACIAAABkcnMvZG93bnJldi54bWxQSwECFAAUAAAACACHTuJAMy8F&#10;njsAAAA5AAAAEAAAAAAAAAABACAAAAAMAQAAZHJzL3NoYXBleG1sLnhtbFBLBQYAAAAABgAGAFsB&#10;AAC2AwAAAAA=&#10;">
                  <v:fill on="f" focussize="0,0"/>
                  <v:stroke on="f"/>
                  <v:imagedata r:id="rId34" o:title=""/>
                  <o:lock v:ext="edit" aspectratio="t"/>
                </v:shape>
                <v:rect id="矩形 126" o:spid="_x0000_s1026" o:spt="1" style="position:absolute;left:737;top:3976;height:511;width:5443;" fillcolor="#002856" filled="t" stroked="f" coordsize="21600,21600" o:gfxdata="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pcAdvQAA&#10;ANwAAAAPAAAAAAAAAAEAIAAAACIAAABkcnMvZG93bnJldi54bWxQSwECFAAUAAAACACHTuJAMy8F&#10;njsAAAA5AAAAEAAAAAAAAAABACAAAAAMAQAAZHJzL3NoYXBleG1sLnhtbFBLBQYAAAAABgAGAFsB&#10;AAC2AwAAAAA=&#10;">
                  <v:fill on="t" focussize="0,0"/>
                  <v:stroke on="f"/>
                  <v:imagedata o:title=""/>
                  <o:lock v:ext="edit" aspectratio="f"/>
                </v:rect>
                <v:shape id="图片 127" o:spid="_x0000_s1026" o:spt="75" alt="" type="#_x0000_t75" style="position:absolute;left:8954;top:883;height:1945;width:2200;" filled="f" o:preferrelative="t" stroked="f" coordsize="21600,21600" o:gfxdata="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6euq8AAAA&#10;3AAAAA8AAAAAAAAAAQAgAAAAIgAAAGRycy9kb3ducmV2LnhtbFBLAQIUABQAAAAIAIdO4kAzLwWe&#10;OwAAADkAAAAQAAAAAAAAAAEAIAAAAAsBAABkcnMvc2hhcGV4bWwueG1sUEsFBgAAAAAGAAYAWwEA&#10;ALUDAAAAAA==&#10;">
                  <v:fill on="f" focussize="0,0"/>
                  <v:stroke on="f"/>
                  <v:imagedata r:id="rId35" o:title=""/>
                  <o:lock v:ext="edit" aspectratio="t"/>
                </v:shape>
                <v:shape id="图片 128" o:spid="_x0000_s1026" o:spt="75" alt="" type="#_x0000_t75" style="position:absolute;left:8957;top:2955;height:1985;width:2197;" filled="f" o:preferrelative="t" stroked="f" coordsize="21600,21600" o:gfxdata="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b3SEvQAA&#10;ANwAAAAPAAAAAAAAAAEAIAAAACIAAABkcnMvZG93bnJldi54bWxQSwECFAAUAAAACACHTuJAMy8F&#10;njsAAAA5AAAAEAAAAAAAAAABACAAAAAMAQAAZHJzL3NoYXBleG1sLnhtbFBLBQYAAAAABgAGAFsB&#10;AAC2AwAAAAA=&#10;">
                  <v:fill on="f" focussize="0,0"/>
                  <v:stroke on="f"/>
                  <v:imagedata r:id="rId36" o:title=""/>
                  <o:lock v:ext="edit" aspectratio="t"/>
                </v:shape>
                <v:line id="直线 129" o:spid="_x0000_s1026" o:spt="20" style="position:absolute;left:6181;top:-49;height:10431;width:0;" filled="f" stroked="t" coordsize="21600,21600" o:gfxdata="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RHAi8AAAA&#10;3AAAAA8AAAAAAAAAAQAgAAAAIgAAAGRycy9kb3ducmV2LnhtbFBLAQIUABQAAAAIAIdO4kAzLwWe&#10;OwAAADkAAAAQAAAAAAAAAAEAIAAAAAsBAABkcnMvc2hhcGV4bWwueG1sUEsFBgAAAAAGAAYAWwEA&#10;ALUDAAAAAA==&#10;">
                  <v:fill on="f" focussize="0,0"/>
                  <v:stroke weight="0.1pt" color="#002856" joinstyle="round"/>
                  <v:imagedata o:title=""/>
                  <o:lock v:ext="edit" aspectratio="f"/>
                </v:line>
                <v:rect id="矩形 130" o:spid="_x0000_s1026" o:spt="1" style="position:absolute;left:6179;top:10382;height:1871;width:4989;" fillcolor="#002856" filled="t" stroked="f" coordsize="21600,21600" o:gfxdata="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7GHrsAAADc&#10;AAAADwAAAAAAAAABACAAAAAiAAAAZHJzL2Rvd25yZXYueG1sUEsBAhQAFAAAAAgAh07iQDMvBZ47&#10;AAAAOQAAABAAAAAAAAAAAQAgAAAACgEAAGRycy9zaGFwZXhtbC54bWxQSwUGAAAAAAYABgBbAQAA&#10;tAMAAAAA&#10;">
                  <v:fill on="t" focussize="0,0"/>
                  <v:stroke on="f"/>
                  <v:imagedata o:title=""/>
                  <o:lock v:ext="edit" aspectratio="f"/>
                </v:rect>
                <v:shape id="图片 131" o:spid="_x0000_s1026" o:spt="75" alt="" type="#_x0000_t75" style="position:absolute;left:4525;top:645;height:400;width:560;" filled="f" o:preferrelative="t" stroked="f" coordsize="21600,21600" o:gfxdata="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fyECbsAAADc&#10;AAAADwAAAAAAAAABACAAAAAiAAAAZHJzL2Rvd25yZXYueG1sUEsBAhQAFAAAAAgAh07iQDMvBZ47&#10;AAAAOQAAABAAAAAAAAAAAQAgAAAACgEAAGRycy9zaGFwZXhtbC54bWxQSwUGAAAAAAYABgBbAQAA&#10;tAMAAAAA&#10;">
                  <v:fill on="f" focussize="0,0"/>
                  <v:stroke on="f"/>
                  <v:imagedata r:id="rId10" o:title=""/>
                  <o:lock v:ext="edit" aspectratio="t"/>
                </v:shape>
                <v:shape id="图片 132" o:spid="_x0000_s1026" o:spt="75" alt="" type="#_x0000_t75" style="position:absolute;left:9238;top:5366;height:1703;width:1833;" filled="f" o:preferrelative="t" stroked="f" coordsize="21600,21600" o:gfxdata="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tU/augAAANwA&#10;AAAPAAAAAAAAAAEAIAAAACIAAABkcnMvZG93bnJldi54bWxQSwECFAAUAAAACACHTuJAMy8FnjsA&#10;AAA5AAAAEAAAAAAAAAABACAAAAAJAQAAZHJzL3NoYXBleG1sLnhtbFBLBQYAAAAABgAGAFsBAACz&#10;AwAAAAA=&#10;">
                  <v:fill on="f" focussize="0,0"/>
                  <v:stroke on="f"/>
                  <v:imagedata r:id="rId37" o:title=""/>
                  <o:lock v:ext="edit" aspectratio="t"/>
                </v:shape>
                <v:shape id="图片 133" o:spid="_x0000_s1026" o:spt="75" alt="" type="#_x0000_t75" style="position:absolute;left:9682;top:7386;height:1986;width:1118;" filled="f" o:preferrelative="t" stroked="f" coordsize="21600,21600" o:gfxdata="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r2OG8AAAA&#10;3AAAAA8AAAAAAAAAAQAgAAAAIgAAAGRycy9kb3ducmV2LnhtbFBLAQIUABQAAAAIAIdO4kAzLwWe&#10;OwAAADkAAAAQAAAAAAAAAAEAIAAAAAsBAABkcnMvc2hhcGV4bWwueG1sUEsFBgAAAAAGAAYAWwEA&#10;ALUDAAAAAA==&#10;">
                  <v:fill on="f" focussize="0,0"/>
                  <v:stroke on="f"/>
                  <v:imagedata r:id="rId38" o:title=""/>
                  <o:lock v:ext="edit" aspectratio="t"/>
                </v:shape>
              </v:group>
            </w:pict>
          </mc:Fallback>
        </mc:AlternateContent>
      </w:r>
      <w:bookmarkStart w:id="4" w:name="Related Products"/>
      <w:bookmarkEnd w:id="4"/>
      <w:bookmarkStart w:id="5" w:name="Ordering Information"/>
      <w:bookmarkEnd w:id="5"/>
      <w:bookmarkStart w:id="6" w:name="SADP-D General Assembly Diagram"/>
      <w:bookmarkEnd w:id="6"/>
      <w:r>
        <w:rPr>
          <w:color w:val="FFFFFF"/>
          <w:sz w:val="24"/>
        </w:rPr>
        <w:t>订货信息</w:t>
      </w:r>
      <w:r>
        <w:rPr>
          <w:color w:val="FFFFFF"/>
          <w:sz w:val="24"/>
        </w:rPr>
        <w:tab/>
      </w:r>
      <w:r>
        <w:rPr>
          <w:color w:val="FFFFFF"/>
          <w:position w:val="2"/>
          <w:sz w:val="24"/>
        </w:rPr>
        <w:t>相关产品</w:t>
      </w:r>
    </w:p>
    <w:p>
      <w:pPr>
        <w:pStyle w:val="6"/>
        <w:spacing w:before="1"/>
        <w:rPr>
          <w:sz w:val="10"/>
        </w:rPr>
      </w:pPr>
    </w:p>
    <w:p>
      <w:pPr>
        <w:spacing w:after="0"/>
        <w:rPr>
          <w:sz w:val="10"/>
        </w:rPr>
        <w:sectPr>
          <w:headerReference r:id="rId5" w:type="default"/>
          <w:pgSz w:w="11910" w:h="16840"/>
          <w:pgMar w:top="0" w:right="580" w:bottom="0" w:left="580" w:header="0" w:footer="0" w:gutter="0"/>
        </w:sectPr>
      </w:pPr>
    </w:p>
    <w:p>
      <w:pPr>
        <w:spacing w:before="56"/>
        <w:ind w:left="366" w:right="0" w:firstLine="0"/>
        <w:jc w:val="left"/>
        <w:rPr>
          <w:rFonts w:ascii="Calibri"/>
          <w:b/>
          <w:sz w:val="22"/>
        </w:rPr>
      </w:pPr>
      <w:r>
        <w:rPr>
          <w:rFonts w:ascii="Calibri"/>
          <w:b/>
          <w:sz w:val="22"/>
        </w:rPr>
        <w:t>Model SADP-D</w:t>
      </w:r>
    </w:p>
    <w:p>
      <w:pPr>
        <w:pStyle w:val="4"/>
        <w:spacing w:before="132"/>
        <w:ind w:left="366"/>
        <w:rPr>
          <w:rFonts w:ascii="Calibri"/>
        </w:rPr>
      </w:pPr>
      <w:r>
        <w:rPr>
          <w:rFonts w:ascii="Calibri"/>
        </w:rPr>
        <w:t>SADP-D - (R)</w:t>
      </w:r>
    </w:p>
    <w:p>
      <w:pPr>
        <w:pStyle w:val="6"/>
        <w:rPr>
          <w:rFonts w:ascii="Calibri"/>
          <w:sz w:val="20"/>
        </w:rPr>
      </w:pPr>
      <w:r>
        <w:br w:type="column"/>
      </w:r>
    </w:p>
    <w:p>
      <w:pPr>
        <w:pStyle w:val="6"/>
        <w:spacing w:before="6"/>
        <w:rPr>
          <w:rFonts w:ascii="Calibri"/>
          <w:sz w:val="18"/>
        </w:rPr>
      </w:pPr>
    </w:p>
    <w:p>
      <w:pPr>
        <w:spacing w:before="0"/>
        <w:ind w:left="366" w:right="0" w:firstLine="0"/>
        <w:jc w:val="left"/>
        <w:rPr>
          <w:rFonts w:ascii="Calibri"/>
          <w:b/>
          <w:sz w:val="20"/>
        </w:rPr>
      </w:pPr>
      <w:r>
        <w:rPr>
          <w:rFonts w:ascii="Calibri"/>
          <w:b/>
          <w:spacing w:val="-1"/>
          <w:sz w:val="20"/>
        </w:rPr>
        <w:t>SU3</w:t>
      </w:r>
    </w:p>
    <w:p>
      <w:pPr>
        <w:pStyle w:val="6"/>
        <w:rPr>
          <w:rFonts w:ascii="Calibri"/>
          <w:b/>
          <w:sz w:val="22"/>
        </w:rPr>
      </w:pPr>
      <w:r>
        <w:br w:type="column"/>
      </w:r>
    </w:p>
    <w:p>
      <w:pPr>
        <w:pStyle w:val="6"/>
        <w:spacing w:before="10"/>
        <w:rPr>
          <w:rFonts w:ascii="Calibri"/>
          <w:b/>
        </w:rPr>
      </w:pPr>
    </w:p>
    <w:p>
      <w:pPr>
        <w:pStyle w:val="4"/>
        <w:ind w:left="60"/>
      </w:pPr>
      <w:r>
        <w:t>样品板</w:t>
      </w:r>
    </w:p>
    <w:p>
      <w:pPr>
        <w:spacing w:after="0"/>
        <w:sectPr>
          <w:type w:val="continuous"/>
          <w:pgSz w:w="11910" w:h="16840"/>
          <w:pgMar w:top="2040" w:right="580" w:bottom="0" w:left="580" w:header="720" w:footer="720" w:gutter="0"/>
          <w:cols w:equalWidth="0" w:num="3">
            <w:col w:w="1742" w:space="3718"/>
            <w:col w:w="691" w:space="39"/>
            <w:col w:w="4560"/>
          </w:cols>
        </w:sectPr>
      </w:pPr>
    </w:p>
    <w:p>
      <w:pPr>
        <w:tabs>
          <w:tab w:val="left" w:pos="5845"/>
        </w:tabs>
        <w:spacing w:before="54"/>
        <w:ind w:left="395" w:right="0" w:firstLine="0"/>
        <w:jc w:val="left"/>
        <w:rPr>
          <w:sz w:val="20"/>
        </w:rPr>
      </w:pPr>
      <w:r>
        <w:rPr>
          <w:sz w:val="20"/>
        </w:rPr>
        <w:t>选择所需范围：</w:t>
      </w:r>
      <w:r>
        <w:rPr>
          <w:sz w:val="20"/>
        </w:rPr>
        <w:tab/>
      </w:r>
      <w:r>
        <w:rPr>
          <w:position w:val="2"/>
          <w:sz w:val="20"/>
        </w:rPr>
        <w:t>用于固定在SADP侧面</w:t>
      </w:r>
    </w:p>
    <w:p>
      <w:pPr>
        <w:spacing w:after="0"/>
        <w:jc w:val="left"/>
        <w:rPr>
          <w:sz w:val="20"/>
        </w:rPr>
        <w:sectPr>
          <w:type w:val="continuous"/>
          <w:pgSz w:w="11910" w:h="16840"/>
          <w:pgMar w:top="2040" w:right="580" w:bottom="0" w:left="580" w:header="720" w:footer="720" w:gutter="0"/>
        </w:sectPr>
      </w:pPr>
    </w:p>
    <w:p>
      <w:pPr>
        <w:spacing w:before="77" w:line="244" w:lineRule="auto"/>
        <w:ind w:left="366" w:right="-20" w:firstLine="0"/>
        <w:jc w:val="left"/>
        <w:rPr>
          <w:rFonts w:ascii="Calibri"/>
          <w:sz w:val="20"/>
        </w:rPr>
      </w:pPr>
      <w:r>
        <w:rPr>
          <w:rFonts w:ascii="Calibri"/>
          <w:b/>
          <w:sz w:val="20"/>
        </w:rPr>
        <w:t xml:space="preserve">P </w:t>
      </w:r>
      <w:r>
        <w:rPr>
          <w:rFonts w:ascii="Calibri"/>
          <w:sz w:val="20"/>
        </w:rPr>
        <w:t xml:space="preserve">(Purple): </w:t>
      </w:r>
      <w:r>
        <w:rPr>
          <w:rFonts w:ascii="Calibri"/>
          <w:b/>
          <w:sz w:val="20"/>
        </w:rPr>
        <w:t xml:space="preserve">S </w:t>
      </w:r>
      <w:r>
        <w:rPr>
          <w:rFonts w:ascii="Calibri"/>
          <w:sz w:val="20"/>
        </w:rPr>
        <w:t xml:space="preserve">(Silver): </w:t>
      </w:r>
      <w:r>
        <w:rPr>
          <w:rFonts w:ascii="Calibri"/>
          <w:b/>
          <w:sz w:val="20"/>
        </w:rPr>
        <w:t xml:space="preserve">G </w:t>
      </w:r>
      <w:r>
        <w:rPr>
          <w:rFonts w:ascii="Calibri"/>
          <w:sz w:val="20"/>
        </w:rPr>
        <w:t>(Grey):</w:t>
      </w:r>
    </w:p>
    <w:p>
      <w:pPr>
        <w:spacing w:before="3"/>
        <w:ind w:left="366" w:right="0" w:firstLine="0"/>
        <w:jc w:val="left"/>
        <w:rPr>
          <w:rFonts w:ascii="Calibri"/>
          <w:sz w:val="20"/>
        </w:rPr>
      </w:pPr>
      <w:r>
        <w:rPr>
          <w:rFonts w:ascii="Calibri"/>
          <w:b/>
          <w:sz w:val="20"/>
        </w:rPr>
        <w:t xml:space="preserve">R </w:t>
      </w:r>
      <w:r>
        <w:rPr>
          <w:rFonts w:ascii="Calibri"/>
          <w:sz w:val="20"/>
        </w:rPr>
        <w:t>(Red):</w:t>
      </w:r>
    </w:p>
    <w:p>
      <w:pPr>
        <w:spacing w:before="6"/>
        <w:ind w:left="366" w:right="0" w:firstLine="0"/>
        <w:jc w:val="left"/>
        <w:rPr>
          <w:rFonts w:ascii="Calibri"/>
          <w:sz w:val="20"/>
        </w:rPr>
      </w:pPr>
      <w:r>
        <w:rPr>
          <w:rFonts w:ascii="Calibri"/>
          <w:b/>
          <w:sz w:val="20"/>
        </w:rPr>
        <w:t xml:space="preserve">B </w:t>
      </w:r>
      <w:r>
        <w:rPr>
          <w:rFonts w:ascii="Calibri"/>
          <w:sz w:val="20"/>
        </w:rPr>
        <w:t>(Blue):</w:t>
      </w:r>
    </w:p>
    <w:p>
      <w:pPr>
        <w:pStyle w:val="4"/>
        <w:spacing w:before="126"/>
        <w:ind w:left="375"/>
      </w:pPr>
      <w:r>
        <w:t>例如：</w:t>
      </w:r>
    </w:p>
    <w:p>
      <w:pPr>
        <w:spacing w:before="77"/>
        <w:ind w:left="112" w:right="0" w:firstLine="0"/>
        <w:jc w:val="left"/>
        <w:rPr>
          <w:rFonts w:ascii="Calibri" w:hAnsi="Calibri"/>
          <w:sz w:val="20"/>
        </w:rPr>
      </w:pPr>
      <w:r>
        <w:br w:type="column"/>
      </w:r>
      <w:r>
        <w:rPr>
          <w:rFonts w:ascii="Calibri" w:hAnsi="Calibri"/>
          <w:sz w:val="20"/>
        </w:rPr>
        <w:t>-100 to 0 °C (-148 °F to +32 °F)</w:t>
      </w:r>
      <w:r>
        <w:rPr>
          <w:rFonts w:ascii="Calibri" w:hAnsi="Calibri"/>
          <w:spacing w:val="-23"/>
          <w:sz w:val="20"/>
        </w:rPr>
        <w:t xml:space="preserve"> </w:t>
      </w:r>
      <w:r>
        <w:rPr>
          <w:rFonts w:ascii="Calibri" w:hAnsi="Calibri"/>
          <w:sz w:val="20"/>
        </w:rPr>
        <w:t>dewpoint</w:t>
      </w:r>
    </w:p>
    <w:p>
      <w:pPr>
        <w:spacing w:before="6"/>
        <w:ind w:left="112" w:right="0" w:firstLine="0"/>
        <w:jc w:val="left"/>
        <w:rPr>
          <w:rFonts w:ascii="Calibri" w:hAnsi="Calibri"/>
          <w:sz w:val="20"/>
        </w:rPr>
      </w:pPr>
      <w:r>
        <w:rPr>
          <w:rFonts w:ascii="Calibri" w:hAnsi="Calibri"/>
          <w:sz w:val="20"/>
        </w:rPr>
        <w:t>-100 to -20 °C (-148 °F to -4</w:t>
      </w:r>
      <w:r>
        <w:rPr>
          <w:rFonts w:ascii="Calibri" w:hAnsi="Calibri"/>
          <w:spacing w:val="-24"/>
          <w:sz w:val="20"/>
        </w:rPr>
        <w:t xml:space="preserve"> </w:t>
      </w:r>
      <w:r>
        <w:rPr>
          <w:rFonts w:ascii="Calibri" w:hAnsi="Calibri"/>
          <w:sz w:val="20"/>
        </w:rPr>
        <w:t>°F)dewpoint</w:t>
      </w:r>
    </w:p>
    <w:p>
      <w:pPr>
        <w:spacing w:before="6"/>
        <w:ind w:left="112" w:right="0" w:firstLine="0"/>
        <w:jc w:val="left"/>
        <w:rPr>
          <w:rFonts w:ascii="Calibri" w:hAnsi="Calibri"/>
          <w:sz w:val="20"/>
        </w:rPr>
      </w:pPr>
      <w:r>
        <w:rPr>
          <w:rFonts w:ascii="Calibri" w:hAnsi="Calibri"/>
          <w:sz w:val="20"/>
        </w:rPr>
        <w:t>-80 to 0 °C (-112 °F to +32 °F)</w:t>
      </w:r>
      <w:r>
        <w:rPr>
          <w:rFonts w:ascii="Calibri" w:hAnsi="Calibri"/>
          <w:spacing w:val="-21"/>
          <w:sz w:val="20"/>
        </w:rPr>
        <w:t xml:space="preserve"> </w:t>
      </w:r>
      <w:r>
        <w:rPr>
          <w:rFonts w:ascii="Calibri" w:hAnsi="Calibri"/>
          <w:sz w:val="20"/>
        </w:rPr>
        <w:t>dewpoint</w:t>
      </w:r>
    </w:p>
    <w:p>
      <w:pPr>
        <w:spacing w:before="6"/>
        <w:ind w:left="112" w:right="0" w:firstLine="0"/>
        <w:jc w:val="left"/>
        <w:rPr>
          <w:rFonts w:ascii="Calibri" w:hAnsi="Calibri"/>
          <w:sz w:val="20"/>
        </w:rPr>
      </w:pPr>
      <w:r>
        <w:rPr>
          <w:rFonts w:ascii="Calibri" w:hAnsi="Calibri"/>
          <w:sz w:val="20"/>
        </w:rPr>
        <w:t>-80 to -20 °C (-112 °F to -4 °F)</w:t>
      </w:r>
      <w:r>
        <w:rPr>
          <w:rFonts w:ascii="Calibri" w:hAnsi="Calibri"/>
          <w:spacing w:val="-23"/>
          <w:sz w:val="20"/>
        </w:rPr>
        <w:t xml:space="preserve"> </w:t>
      </w:r>
      <w:r>
        <w:rPr>
          <w:rFonts w:ascii="Calibri" w:hAnsi="Calibri"/>
          <w:sz w:val="20"/>
        </w:rPr>
        <w:t>dewpoint</w:t>
      </w:r>
    </w:p>
    <w:p>
      <w:pPr>
        <w:spacing w:before="5"/>
        <w:ind w:left="112" w:right="0" w:firstLine="0"/>
        <w:jc w:val="left"/>
        <w:rPr>
          <w:rFonts w:ascii="Calibri" w:hAnsi="Calibri"/>
          <w:sz w:val="20"/>
        </w:rPr>
      </w:pPr>
      <w:r>
        <w:rPr>
          <w:rFonts w:ascii="Calibri" w:hAnsi="Calibri"/>
          <w:sz w:val="20"/>
        </w:rPr>
        <w:t>-80 to +20 °C (-112 °F to +68 °F) dewpoint</w:t>
      </w:r>
    </w:p>
    <w:p>
      <w:pPr>
        <w:spacing w:before="29" w:line="295" w:lineRule="auto"/>
        <w:ind w:left="413" w:right="2897" w:hanging="16"/>
        <w:jc w:val="left"/>
        <w:rPr>
          <w:sz w:val="20"/>
        </w:rPr>
      </w:pPr>
      <w:r>
        <w:br w:type="column"/>
      </w:r>
      <w:r>
        <w:rPr>
          <w:sz w:val="20"/>
        </w:rPr>
        <w:t>包括流量计、压力计、过滤设备和压力调节器</w:t>
      </w:r>
    </w:p>
    <w:p>
      <w:pPr>
        <w:spacing w:before="0" w:line="220" w:lineRule="exact"/>
        <w:ind w:left="366" w:right="0" w:firstLine="0"/>
        <w:jc w:val="left"/>
        <w:rPr>
          <w:sz w:val="20"/>
        </w:rPr>
      </w:pPr>
      <w:r>
        <w:rPr>
          <w:sz w:val="20"/>
        </w:rPr>
        <w:t>（210bar</w:t>
      </w:r>
    </w:p>
    <w:p>
      <w:pPr>
        <w:pStyle w:val="6"/>
        <w:rPr>
          <w:sz w:val="22"/>
        </w:rPr>
      </w:pPr>
    </w:p>
    <w:p>
      <w:pPr>
        <w:pStyle w:val="6"/>
        <w:spacing w:before="12"/>
        <w:rPr>
          <w:sz w:val="29"/>
        </w:rPr>
      </w:pPr>
    </w:p>
    <w:p>
      <w:pPr>
        <w:spacing w:before="0" w:line="163" w:lineRule="exact"/>
        <w:ind w:left="503" w:right="0" w:firstLine="0"/>
        <w:jc w:val="left"/>
        <w:rPr>
          <w:sz w:val="20"/>
        </w:rPr>
      </w:pPr>
      <w:r>
        <w:rPr>
          <w:sz w:val="20"/>
        </w:rPr>
        <w:t>SU2样品板</w:t>
      </w:r>
    </w:p>
    <w:p>
      <w:pPr>
        <w:spacing w:after="0" w:line="163" w:lineRule="exact"/>
        <w:jc w:val="left"/>
        <w:rPr>
          <w:sz w:val="20"/>
        </w:rPr>
        <w:sectPr>
          <w:type w:val="continuous"/>
          <w:pgSz w:w="11910" w:h="16840"/>
          <w:pgMar w:top="2040" w:right="580" w:bottom="0" w:left="580" w:header="720" w:footer="720" w:gutter="0"/>
          <w:cols w:equalWidth="0" w:num="3">
            <w:col w:w="1222" w:space="40"/>
            <w:col w:w="3523" w:space="647"/>
            <w:col w:w="5318"/>
          </w:cols>
        </w:sectPr>
      </w:pPr>
    </w:p>
    <w:p>
      <w:pPr>
        <w:spacing w:before="0" w:line="222" w:lineRule="exact"/>
        <w:ind w:left="470" w:right="0" w:firstLine="0"/>
        <w:jc w:val="left"/>
        <w:rPr>
          <w:sz w:val="20"/>
        </w:rPr>
      </w:pPr>
      <w:bookmarkStart w:id="8" w:name="_GoBack"/>
      <w:bookmarkEnd w:id="8"/>
      <w:r>
        <mc:AlternateContent>
          <mc:Choice Requires="wpg">
            <w:drawing>
              <wp:anchor distT="0" distB="0" distL="114300" distR="114300" simplePos="0" relativeHeight="251691008" behindDoc="0" locked="0" layoutInCell="1" allowOverlap="1">
                <wp:simplePos x="0" y="0"/>
                <wp:positionH relativeFrom="page">
                  <wp:posOffset>0</wp:posOffset>
                </wp:positionH>
                <wp:positionV relativeFrom="page">
                  <wp:posOffset>9791700</wp:posOffset>
                </wp:positionV>
                <wp:extent cx="7560310" cy="900430"/>
                <wp:effectExtent l="0" t="0" r="2540" b="13970"/>
                <wp:wrapNone/>
                <wp:docPr id="132" name="组合 134"/>
                <wp:cNvGraphicFramePr/>
                <a:graphic xmlns:a="http://schemas.openxmlformats.org/drawingml/2006/main">
                  <a:graphicData uri="http://schemas.microsoft.com/office/word/2010/wordprocessingGroup">
                    <wpg:wgp>
                      <wpg:cNvGrpSpPr/>
                      <wpg:grpSpPr>
                        <a:xfrm>
                          <a:off x="0" y="0"/>
                          <a:ext cx="7560310" cy="900430"/>
                          <a:chOff x="0" y="15420"/>
                          <a:chExt cx="11906" cy="1418"/>
                        </a:xfrm>
                      </wpg:grpSpPr>
                      <wps:wsp>
                        <wps:cNvPr id="129" name="矩形 135"/>
                        <wps:cNvSpPr/>
                        <wps:spPr>
                          <a:xfrm>
                            <a:off x="0" y="15420"/>
                            <a:ext cx="11906" cy="1418"/>
                          </a:xfrm>
                          <a:prstGeom prst="rect">
                            <a:avLst/>
                          </a:prstGeom>
                          <a:solidFill>
                            <a:srgbClr val="182D4D"/>
                          </a:solidFill>
                          <a:ln>
                            <a:noFill/>
                          </a:ln>
                        </wps:spPr>
                        <wps:bodyPr upright="1"/>
                      </wps:wsp>
                      <pic:pic xmlns:pic="http://schemas.openxmlformats.org/drawingml/2006/picture">
                        <pic:nvPicPr>
                          <pic:cNvPr id="130" name="图片 136"/>
                          <pic:cNvPicPr>
                            <a:picLocks noChangeAspect="1"/>
                          </pic:cNvPicPr>
                        </pic:nvPicPr>
                        <pic:blipFill>
                          <a:blip r:embed="rId39"/>
                          <a:stretch>
                            <a:fillRect/>
                          </a:stretch>
                        </pic:blipFill>
                        <pic:spPr>
                          <a:xfrm>
                            <a:off x="737" y="15533"/>
                            <a:ext cx="783" cy="1148"/>
                          </a:xfrm>
                          <a:prstGeom prst="rect">
                            <a:avLst/>
                          </a:prstGeom>
                          <a:noFill/>
                          <a:ln>
                            <a:noFill/>
                          </a:ln>
                        </pic:spPr>
                      </pic:pic>
                      <wps:wsp>
                        <wps:cNvPr id="131" name="文本框 137"/>
                        <wps:cNvSpPr txBox="1"/>
                        <wps:spPr>
                          <a:xfrm>
                            <a:off x="0" y="15420"/>
                            <a:ext cx="11906" cy="1418"/>
                          </a:xfrm>
                          <a:prstGeom prst="rect">
                            <a:avLst/>
                          </a:prstGeom>
                          <a:noFill/>
                          <a:ln>
                            <a:noFill/>
                          </a:ln>
                        </wps:spPr>
                        <wps:txbx>
                          <w:txbxContent>
                            <w:p>
                              <w:pPr>
                                <w:spacing w:before="1" w:line="268" w:lineRule="auto"/>
                                <w:ind w:left="2131" w:right="6486" w:firstLine="45"/>
                                <w:jc w:val="left"/>
                                <w:rPr>
                                  <w:sz w:val="24"/>
                                </w:rPr>
                              </w:pPr>
                            </w:p>
                          </w:txbxContent>
                        </wps:txbx>
                        <wps:bodyPr lIns="0" tIns="0" rIns="0" bIns="0" upright="1"/>
                      </wps:wsp>
                    </wpg:wgp>
                  </a:graphicData>
                </a:graphic>
              </wp:anchor>
            </w:drawing>
          </mc:Choice>
          <mc:Fallback>
            <w:pict>
              <v:group id="组合 134" o:spid="_x0000_s1026" o:spt="203" style="position:absolute;left:0pt;margin-left:0pt;margin-top:771pt;height:70.9pt;width:595.3pt;mso-position-horizontal-relative:page;mso-position-vertical-relative:page;z-index:251691008;mso-width-relative:page;mso-height-relative:page;" coordorigin="0,15420" coordsize="11906,1418" o:gfxdata="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">
                <o:lock v:ext="edit" aspectratio="f"/>
                <v:rect id="矩形 135" o:spid="_x0000_s1026" o:spt="1" style="position:absolute;left:0;top:15420;height:1418;width:11906;" fillcolor="#182D4D" filled="t" stroked="f" coordsize="21600,21600" o:gfxdata="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4tfu8AAAA&#10;3AAAAA8AAAAAAAAAAQAgAAAAIgAAAGRycy9kb3ducmV2LnhtbFBLAQIUABQAAAAIAIdO4kAzLwWe&#10;OwAAADkAAAAQAAAAAAAAAAEAIAAAAAsBAABkcnMvc2hhcGV4bWwueG1sUEsFBgAAAAAGAAYAWwEA&#10;ALUDAAAAAA==&#10;">
                  <v:fill on="t" focussize="0,0"/>
                  <v:stroke on="f"/>
                  <v:imagedata o:title=""/>
                  <o:lock v:ext="edit" aspectratio="f"/>
                </v:rect>
                <v:shape id="图片 136" o:spid="_x0000_s1026" o:spt="75" alt="" type="#_x0000_t75" style="position:absolute;left:737;top:15533;height:1148;width:783;" filled="f" o:preferrelative="t" stroked="f" coordsize="21600,21600" o:gfxdata="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YHnL4A&#10;AADcAAAADwAAAAAAAAABACAAAAAiAAAAZHJzL2Rvd25yZXYueG1sUEsBAhQAFAAAAAgAh07iQDMv&#10;BZ47AAAAOQAAABAAAAAAAAAAAQAgAAAADQEAAGRycy9zaGFwZXhtbC54bWxQSwUGAAAAAAYABgBb&#10;AQAAtwMAAAAA&#10;">
                  <v:fill on="f" focussize="0,0"/>
                  <v:stroke on="f"/>
                  <v:imagedata r:id="rId39" o:title=""/>
                  <o:lock v:ext="edit" aspectratio="t"/>
                </v:shape>
                <v:shape id="文本框 137" o:spid="_x0000_s1026" o:spt="202" type="#_x0000_t202" style="position:absolute;left:0;top:15420;height:1418;width:11906;" filled="f" stroked="f" coordsize="21600,21600" o:gfxdata="UEsDBAoAAAAAAIdO4kAAAAAAAAAAAAAAAAAEAAAAZHJzL1BLAwQUAAAACACHTuJABqA5RLwAAADc&#10;AAAADwAAAGRycy9kb3ducmV2LnhtbEVPTWsCMRC9F/wPYYTearItSF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gOU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 w:line="268" w:lineRule="auto"/>
                          <w:ind w:left="2131" w:right="6486" w:firstLine="45"/>
                          <w:jc w:val="left"/>
                          <w:rPr>
                            <w:sz w:val="24"/>
                          </w:rPr>
                        </w:pPr>
                      </w:p>
                    </w:txbxContent>
                  </v:textbox>
                </v:shape>
              </v:group>
            </w:pict>
          </mc:Fallback>
        </mc:AlternateContent>
      </w:r>
      <w:r>
        <mc:AlternateContent>
          <mc:Choice Requires="wpg">
            <w:drawing>
              <wp:anchor distT="0" distB="0" distL="114300" distR="114300" simplePos="0" relativeHeight="251010048" behindDoc="1" locked="0" layoutInCell="1" allowOverlap="1">
                <wp:simplePos x="0" y="0"/>
                <wp:positionH relativeFrom="page">
                  <wp:posOffset>0</wp:posOffset>
                </wp:positionH>
                <wp:positionV relativeFrom="page">
                  <wp:posOffset>0</wp:posOffset>
                </wp:positionV>
                <wp:extent cx="7560310" cy="1296035"/>
                <wp:effectExtent l="0" t="0" r="2540" b="0"/>
                <wp:wrapNone/>
                <wp:docPr id="50" name="组合 138"/>
                <wp:cNvGraphicFramePr/>
                <a:graphic xmlns:a="http://schemas.openxmlformats.org/drawingml/2006/main">
                  <a:graphicData uri="http://schemas.microsoft.com/office/word/2010/wordprocessingGroup">
                    <wpg:wgp>
                      <wpg:cNvGrpSpPr/>
                      <wpg:grpSpPr>
                        <a:xfrm>
                          <a:off x="0" y="0"/>
                          <a:ext cx="7560310" cy="1296035"/>
                          <a:chOff x="0" y="0"/>
                          <a:chExt cx="11906" cy="2041"/>
                        </a:xfrm>
                      </wpg:grpSpPr>
                      <wps:wsp>
                        <wps:cNvPr id="41" name="矩形 139"/>
                        <wps:cNvSpPr/>
                        <wps:spPr>
                          <a:xfrm>
                            <a:off x="0" y="0"/>
                            <a:ext cx="11906" cy="851"/>
                          </a:xfrm>
                          <a:prstGeom prst="rect">
                            <a:avLst/>
                          </a:prstGeom>
                          <a:solidFill>
                            <a:srgbClr val="182D4D"/>
                          </a:solidFill>
                          <a:ln>
                            <a:noFill/>
                          </a:ln>
                        </wps:spPr>
                        <wps:bodyPr upright="1"/>
                      </wps:wsp>
                      <wps:wsp>
                        <wps:cNvPr id="42" name="任意多边形 140"/>
                        <wps:cNvSpPr/>
                        <wps:spPr>
                          <a:xfrm>
                            <a:off x="8343" y="538"/>
                            <a:ext cx="3232" cy="1348"/>
                          </a:xfrm>
                          <a:custGeom>
                            <a:avLst/>
                            <a:gdLst/>
                            <a:ahLst/>
                            <a:cxnLst/>
                            <a:pathLst>
                              <a:path w="3232" h="1348">
                                <a:moveTo>
                                  <a:pt x="1604" y="0"/>
                                </a:moveTo>
                                <a:lnTo>
                                  <a:pt x="1526" y="0"/>
                                </a:lnTo>
                                <a:lnTo>
                                  <a:pt x="1448" y="3"/>
                                </a:lnTo>
                                <a:lnTo>
                                  <a:pt x="1371" y="7"/>
                                </a:lnTo>
                                <a:lnTo>
                                  <a:pt x="1293" y="13"/>
                                </a:lnTo>
                                <a:lnTo>
                                  <a:pt x="1215" y="21"/>
                                </a:lnTo>
                                <a:lnTo>
                                  <a:pt x="1137" y="30"/>
                                </a:lnTo>
                                <a:lnTo>
                                  <a:pt x="1060" y="41"/>
                                </a:lnTo>
                                <a:lnTo>
                                  <a:pt x="982" y="54"/>
                                </a:lnTo>
                                <a:lnTo>
                                  <a:pt x="905" y="68"/>
                                </a:lnTo>
                                <a:lnTo>
                                  <a:pt x="828" y="84"/>
                                </a:lnTo>
                                <a:lnTo>
                                  <a:pt x="751" y="102"/>
                                </a:lnTo>
                                <a:lnTo>
                                  <a:pt x="674" y="122"/>
                                </a:lnTo>
                                <a:lnTo>
                                  <a:pt x="598" y="144"/>
                                </a:lnTo>
                                <a:lnTo>
                                  <a:pt x="522" y="167"/>
                                </a:lnTo>
                                <a:lnTo>
                                  <a:pt x="446" y="193"/>
                                </a:lnTo>
                                <a:lnTo>
                                  <a:pt x="371" y="220"/>
                                </a:lnTo>
                                <a:lnTo>
                                  <a:pt x="296" y="248"/>
                                </a:lnTo>
                                <a:lnTo>
                                  <a:pt x="221" y="279"/>
                                </a:lnTo>
                                <a:lnTo>
                                  <a:pt x="147" y="312"/>
                                </a:lnTo>
                                <a:lnTo>
                                  <a:pt x="73" y="346"/>
                                </a:lnTo>
                                <a:lnTo>
                                  <a:pt x="0" y="383"/>
                                </a:lnTo>
                                <a:lnTo>
                                  <a:pt x="1" y="963"/>
                                </a:lnTo>
                                <a:lnTo>
                                  <a:pt x="263" y="1091"/>
                                </a:lnTo>
                                <a:lnTo>
                                  <a:pt x="969" y="1304"/>
                                </a:lnTo>
                                <a:lnTo>
                                  <a:pt x="1998" y="1347"/>
                                </a:lnTo>
                                <a:lnTo>
                                  <a:pt x="3232" y="964"/>
                                </a:lnTo>
                                <a:lnTo>
                                  <a:pt x="3232" y="381"/>
                                </a:lnTo>
                                <a:lnTo>
                                  <a:pt x="3164" y="348"/>
                                </a:lnTo>
                                <a:lnTo>
                                  <a:pt x="3095" y="316"/>
                                </a:lnTo>
                                <a:lnTo>
                                  <a:pt x="3025" y="286"/>
                                </a:lnTo>
                                <a:lnTo>
                                  <a:pt x="2954" y="257"/>
                                </a:lnTo>
                                <a:lnTo>
                                  <a:pt x="2883" y="230"/>
                                </a:lnTo>
                                <a:lnTo>
                                  <a:pt x="2812" y="204"/>
                                </a:lnTo>
                                <a:lnTo>
                                  <a:pt x="2739" y="180"/>
                                </a:lnTo>
                                <a:lnTo>
                                  <a:pt x="2666" y="157"/>
                                </a:lnTo>
                                <a:lnTo>
                                  <a:pt x="2593" y="136"/>
                                </a:lnTo>
                                <a:lnTo>
                                  <a:pt x="2519" y="116"/>
                                </a:lnTo>
                                <a:lnTo>
                                  <a:pt x="2445" y="97"/>
                                </a:lnTo>
                                <a:lnTo>
                                  <a:pt x="2370" y="81"/>
                                </a:lnTo>
                                <a:lnTo>
                                  <a:pt x="2295" y="65"/>
                                </a:lnTo>
                                <a:lnTo>
                                  <a:pt x="2219" y="52"/>
                                </a:lnTo>
                                <a:lnTo>
                                  <a:pt x="2143" y="40"/>
                                </a:lnTo>
                                <a:lnTo>
                                  <a:pt x="2067" y="29"/>
                                </a:lnTo>
                                <a:lnTo>
                                  <a:pt x="1990" y="20"/>
                                </a:lnTo>
                                <a:lnTo>
                                  <a:pt x="1913" y="13"/>
                                </a:lnTo>
                                <a:lnTo>
                                  <a:pt x="1836" y="7"/>
                                </a:lnTo>
                                <a:lnTo>
                                  <a:pt x="1759" y="3"/>
                                </a:lnTo>
                                <a:lnTo>
                                  <a:pt x="1681" y="0"/>
                                </a:lnTo>
                                <a:lnTo>
                                  <a:pt x="1604" y="0"/>
                                </a:lnTo>
                                <a:close/>
                              </a:path>
                            </a:pathLst>
                          </a:custGeom>
                          <a:solidFill>
                            <a:srgbClr val="FFFFFF"/>
                          </a:solidFill>
                          <a:ln>
                            <a:noFill/>
                          </a:ln>
                        </wps:spPr>
                        <wps:bodyPr upright="1"/>
                      </wps:wsp>
                      <wps:wsp>
                        <wps:cNvPr id="43" name="任意多边形 141"/>
                        <wps:cNvSpPr/>
                        <wps:spPr>
                          <a:xfrm>
                            <a:off x="8826" y="1872"/>
                            <a:ext cx="392" cy="168"/>
                          </a:xfrm>
                          <a:custGeom>
                            <a:avLst/>
                            <a:gdLst/>
                            <a:ahLst/>
                            <a:cxnLst/>
                            <a:pathLst>
                              <a:path w="392" h="168">
                                <a:moveTo>
                                  <a:pt x="205" y="3"/>
                                </a:moveTo>
                                <a:lnTo>
                                  <a:pt x="139" y="3"/>
                                </a:lnTo>
                                <a:lnTo>
                                  <a:pt x="103" y="110"/>
                                </a:lnTo>
                                <a:lnTo>
                                  <a:pt x="103" y="110"/>
                                </a:lnTo>
                                <a:lnTo>
                                  <a:pt x="80" y="40"/>
                                </a:lnTo>
                                <a:lnTo>
                                  <a:pt x="68" y="3"/>
                                </a:lnTo>
                                <a:lnTo>
                                  <a:pt x="0" y="3"/>
                                </a:lnTo>
                                <a:lnTo>
                                  <a:pt x="0" y="165"/>
                                </a:lnTo>
                                <a:lnTo>
                                  <a:pt x="42" y="165"/>
                                </a:lnTo>
                                <a:lnTo>
                                  <a:pt x="41" y="40"/>
                                </a:lnTo>
                                <a:lnTo>
                                  <a:pt x="42" y="40"/>
                                </a:lnTo>
                                <a:lnTo>
                                  <a:pt x="81" y="165"/>
                                </a:lnTo>
                                <a:lnTo>
                                  <a:pt x="121" y="165"/>
                                </a:lnTo>
                                <a:lnTo>
                                  <a:pt x="139" y="110"/>
                                </a:lnTo>
                                <a:lnTo>
                                  <a:pt x="163" y="40"/>
                                </a:lnTo>
                                <a:lnTo>
                                  <a:pt x="163" y="40"/>
                                </a:lnTo>
                                <a:lnTo>
                                  <a:pt x="163" y="165"/>
                                </a:lnTo>
                                <a:lnTo>
                                  <a:pt x="205" y="165"/>
                                </a:lnTo>
                                <a:lnTo>
                                  <a:pt x="205" y="40"/>
                                </a:lnTo>
                                <a:lnTo>
                                  <a:pt x="205" y="3"/>
                                </a:lnTo>
                                <a:moveTo>
                                  <a:pt x="391" y="84"/>
                                </a:moveTo>
                                <a:lnTo>
                                  <a:pt x="386" y="49"/>
                                </a:lnTo>
                                <a:lnTo>
                                  <a:pt x="376" y="32"/>
                                </a:lnTo>
                                <a:lnTo>
                                  <a:pt x="371" y="22"/>
                                </a:lnTo>
                                <a:lnTo>
                                  <a:pt x="347" y="7"/>
                                </a:lnTo>
                                <a:lnTo>
                                  <a:pt x="347" y="84"/>
                                </a:lnTo>
                                <a:lnTo>
                                  <a:pt x="345" y="103"/>
                                </a:lnTo>
                                <a:lnTo>
                                  <a:pt x="338" y="120"/>
                                </a:lnTo>
                                <a:lnTo>
                                  <a:pt x="327" y="131"/>
                                </a:lnTo>
                                <a:lnTo>
                                  <a:pt x="310" y="136"/>
                                </a:lnTo>
                                <a:lnTo>
                                  <a:pt x="293" y="131"/>
                                </a:lnTo>
                                <a:lnTo>
                                  <a:pt x="282" y="120"/>
                                </a:lnTo>
                                <a:lnTo>
                                  <a:pt x="275" y="103"/>
                                </a:lnTo>
                                <a:lnTo>
                                  <a:pt x="273" y="84"/>
                                </a:lnTo>
                                <a:lnTo>
                                  <a:pt x="275" y="64"/>
                                </a:lnTo>
                                <a:lnTo>
                                  <a:pt x="282" y="47"/>
                                </a:lnTo>
                                <a:lnTo>
                                  <a:pt x="293" y="36"/>
                                </a:lnTo>
                                <a:lnTo>
                                  <a:pt x="310" y="32"/>
                                </a:lnTo>
                                <a:lnTo>
                                  <a:pt x="327" y="36"/>
                                </a:lnTo>
                                <a:lnTo>
                                  <a:pt x="338" y="47"/>
                                </a:lnTo>
                                <a:lnTo>
                                  <a:pt x="345" y="64"/>
                                </a:lnTo>
                                <a:lnTo>
                                  <a:pt x="347" y="84"/>
                                </a:lnTo>
                                <a:lnTo>
                                  <a:pt x="347" y="7"/>
                                </a:lnTo>
                                <a:lnTo>
                                  <a:pt x="345" y="6"/>
                                </a:lnTo>
                                <a:lnTo>
                                  <a:pt x="310" y="0"/>
                                </a:lnTo>
                                <a:lnTo>
                                  <a:pt x="274" y="6"/>
                                </a:lnTo>
                                <a:lnTo>
                                  <a:pt x="249" y="22"/>
                                </a:lnTo>
                                <a:lnTo>
                                  <a:pt x="233" y="49"/>
                                </a:lnTo>
                                <a:lnTo>
                                  <a:pt x="228" y="84"/>
                                </a:lnTo>
                                <a:lnTo>
                                  <a:pt x="233" y="119"/>
                                </a:lnTo>
                                <a:lnTo>
                                  <a:pt x="249" y="145"/>
                                </a:lnTo>
                                <a:lnTo>
                                  <a:pt x="275" y="162"/>
                                </a:lnTo>
                                <a:lnTo>
                                  <a:pt x="310" y="168"/>
                                </a:lnTo>
                                <a:lnTo>
                                  <a:pt x="345" y="162"/>
                                </a:lnTo>
                                <a:lnTo>
                                  <a:pt x="371" y="145"/>
                                </a:lnTo>
                                <a:lnTo>
                                  <a:pt x="376" y="136"/>
                                </a:lnTo>
                                <a:lnTo>
                                  <a:pt x="386" y="119"/>
                                </a:lnTo>
                                <a:lnTo>
                                  <a:pt x="391" y="84"/>
                                </a:lnTo>
                              </a:path>
                            </a:pathLst>
                          </a:custGeom>
                          <a:solidFill>
                            <a:srgbClr val="182D4D"/>
                          </a:solidFill>
                          <a:ln>
                            <a:noFill/>
                          </a:ln>
                        </wps:spPr>
                        <wps:bodyPr upright="1"/>
                      </wps:wsp>
                      <wps:wsp>
                        <wps:cNvPr id="44" name="直线 142"/>
                        <wps:cNvSpPr/>
                        <wps:spPr>
                          <a:xfrm>
                            <a:off x="9267" y="1876"/>
                            <a:ext cx="0" cy="162"/>
                          </a:xfrm>
                          <a:prstGeom prst="line">
                            <a:avLst/>
                          </a:prstGeom>
                          <a:ln w="27546" cap="flat" cmpd="sng">
                            <a:solidFill>
                              <a:srgbClr val="182D4D"/>
                            </a:solidFill>
                            <a:prstDash val="solid"/>
                            <a:headEnd type="none" w="med" len="med"/>
                            <a:tailEnd type="none" w="med" len="med"/>
                          </a:ln>
                        </wps:spPr>
                        <wps:bodyPr upright="1"/>
                      </wps:wsp>
                      <wps:wsp>
                        <wps:cNvPr id="45" name="任意多边形 143"/>
                        <wps:cNvSpPr/>
                        <wps:spPr>
                          <a:xfrm>
                            <a:off x="8826" y="849"/>
                            <a:ext cx="2225" cy="1191"/>
                          </a:xfrm>
                          <a:custGeom>
                            <a:avLst/>
                            <a:gdLst/>
                            <a:ahLst/>
                            <a:cxnLst/>
                            <a:pathLst>
                              <a:path w="2225" h="1191">
                                <a:moveTo>
                                  <a:pt x="611" y="1137"/>
                                </a:moveTo>
                                <a:lnTo>
                                  <a:pt x="598" y="1106"/>
                                </a:lnTo>
                                <a:lnTo>
                                  <a:pt x="572" y="1092"/>
                                </a:lnTo>
                                <a:lnTo>
                                  <a:pt x="546" y="1083"/>
                                </a:lnTo>
                                <a:lnTo>
                                  <a:pt x="534" y="1070"/>
                                </a:lnTo>
                                <a:lnTo>
                                  <a:pt x="534" y="1056"/>
                                </a:lnTo>
                                <a:lnTo>
                                  <a:pt x="552" y="1055"/>
                                </a:lnTo>
                                <a:lnTo>
                                  <a:pt x="575" y="1055"/>
                                </a:lnTo>
                                <a:lnTo>
                                  <a:pt x="588" y="1057"/>
                                </a:lnTo>
                                <a:lnTo>
                                  <a:pt x="599" y="1062"/>
                                </a:lnTo>
                                <a:lnTo>
                                  <a:pt x="599" y="1055"/>
                                </a:lnTo>
                                <a:lnTo>
                                  <a:pt x="602" y="1029"/>
                                </a:lnTo>
                                <a:lnTo>
                                  <a:pt x="593" y="1026"/>
                                </a:lnTo>
                                <a:lnTo>
                                  <a:pt x="582" y="1025"/>
                                </a:lnTo>
                                <a:lnTo>
                                  <a:pt x="571" y="1023"/>
                                </a:lnTo>
                                <a:lnTo>
                                  <a:pt x="560" y="1023"/>
                                </a:lnTo>
                                <a:lnTo>
                                  <a:pt x="535" y="1025"/>
                                </a:lnTo>
                                <a:lnTo>
                                  <a:pt x="512" y="1033"/>
                                </a:lnTo>
                                <a:lnTo>
                                  <a:pt x="495" y="1048"/>
                                </a:lnTo>
                                <a:lnTo>
                                  <a:pt x="489" y="1073"/>
                                </a:lnTo>
                                <a:lnTo>
                                  <a:pt x="501" y="1104"/>
                                </a:lnTo>
                                <a:lnTo>
                                  <a:pt x="527" y="1119"/>
                                </a:lnTo>
                                <a:lnTo>
                                  <a:pt x="554" y="1127"/>
                                </a:lnTo>
                                <a:lnTo>
                                  <a:pt x="566" y="1143"/>
                                </a:lnTo>
                                <a:lnTo>
                                  <a:pt x="566" y="1156"/>
                                </a:lnTo>
                                <a:lnTo>
                                  <a:pt x="553" y="1159"/>
                                </a:lnTo>
                                <a:lnTo>
                                  <a:pt x="539" y="1159"/>
                                </a:lnTo>
                                <a:lnTo>
                                  <a:pt x="526" y="1158"/>
                                </a:lnTo>
                                <a:lnTo>
                                  <a:pt x="514" y="1156"/>
                                </a:lnTo>
                                <a:lnTo>
                                  <a:pt x="503" y="1152"/>
                                </a:lnTo>
                                <a:lnTo>
                                  <a:pt x="494" y="1148"/>
                                </a:lnTo>
                                <a:lnTo>
                                  <a:pt x="490" y="1184"/>
                                </a:lnTo>
                                <a:lnTo>
                                  <a:pt x="502" y="1187"/>
                                </a:lnTo>
                                <a:lnTo>
                                  <a:pt x="514" y="1189"/>
                                </a:lnTo>
                                <a:lnTo>
                                  <a:pt x="527" y="1190"/>
                                </a:lnTo>
                                <a:lnTo>
                                  <a:pt x="539" y="1191"/>
                                </a:lnTo>
                                <a:lnTo>
                                  <a:pt x="565" y="1188"/>
                                </a:lnTo>
                                <a:lnTo>
                                  <a:pt x="588" y="1180"/>
                                </a:lnTo>
                                <a:lnTo>
                                  <a:pt x="604" y="1163"/>
                                </a:lnTo>
                                <a:lnTo>
                                  <a:pt x="605" y="1159"/>
                                </a:lnTo>
                                <a:lnTo>
                                  <a:pt x="611" y="1137"/>
                                </a:lnTo>
                                <a:moveTo>
                                  <a:pt x="748" y="1026"/>
                                </a:moveTo>
                                <a:lnTo>
                                  <a:pt x="624" y="1026"/>
                                </a:lnTo>
                                <a:lnTo>
                                  <a:pt x="624" y="1058"/>
                                </a:lnTo>
                                <a:lnTo>
                                  <a:pt x="664" y="1058"/>
                                </a:lnTo>
                                <a:lnTo>
                                  <a:pt x="664" y="1188"/>
                                </a:lnTo>
                                <a:lnTo>
                                  <a:pt x="708" y="1188"/>
                                </a:lnTo>
                                <a:lnTo>
                                  <a:pt x="708" y="1058"/>
                                </a:lnTo>
                                <a:lnTo>
                                  <a:pt x="748" y="1058"/>
                                </a:lnTo>
                                <a:lnTo>
                                  <a:pt x="748" y="1026"/>
                                </a:lnTo>
                                <a:moveTo>
                                  <a:pt x="906" y="1026"/>
                                </a:moveTo>
                                <a:lnTo>
                                  <a:pt x="863" y="1026"/>
                                </a:lnTo>
                                <a:lnTo>
                                  <a:pt x="863" y="1119"/>
                                </a:lnTo>
                                <a:lnTo>
                                  <a:pt x="862" y="1134"/>
                                </a:lnTo>
                                <a:lnTo>
                                  <a:pt x="857" y="1147"/>
                                </a:lnTo>
                                <a:lnTo>
                                  <a:pt x="849" y="1155"/>
                                </a:lnTo>
                                <a:lnTo>
                                  <a:pt x="835" y="1159"/>
                                </a:lnTo>
                                <a:lnTo>
                                  <a:pt x="821" y="1155"/>
                                </a:lnTo>
                                <a:lnTo>
                                  <a:pt x="813" y="1147"/>
                                </a:lnTo>
                                <a:lnTo>
                                  <a:pt x="808" y="1134"/>
                                </a:lnTo>
                                <a:lnTo>
                                  <a:pt x="807" y="1119"/>
                                </a:lnTo>
                                <a:lnTo>
                                  <a:pt x="807" y="1026"/>
                                </a:lnTo>
                                <a:lnTo>
                                  <a:pt x="764" y="1026"/>
                                </a:lnTo>
                                <a:lnTo>
                                  <a:pt x="764" y="1126"/>
                                </a:lnTo>
                                <a:lnTo>
                                  <a:pt x="769" y="1155"/>
                                </a:lnTo>
                                <a:lnTo>
                                  <a:pt x="783" y="1175"/>
                                </a:lnTo>
                                <a:lnTo>
                                  <a:pt x="806" y="1187"/>
                                </a:lnTo>
                                <a:lnTo>
                                  <a:pt x="835" y="1191"/>
                                </a:lnTo>
                                <a:lnTo>
                                  <a:pt x="864" y="1187"/>
                                </a:lnTo>
                                <a:lnTo>
                                  <a:pt x="887" y="1175"/>
                                </a:lnTo>
                                <a:lnTo>
                                  <a:pt x="899" y="1159"/>
                                </a:lnTo>
                                <a:lnTo>
                                  <a:pt x="901" y="1155"/>
                                </a:lnTo>
                                <a:lnTo>
                                  <a:pt x="906" y="1126"/>
                                </a:lnTo>
                                <a:lnTo>
                                  <a:pt x="906" y="1026"/>
                                </a:lnTo>
                                <a:moveTo>
                                  <a:pt x="1071" y="1188"/>
                                </a:moveTo>
                                <a:lnTo>
                                  <a:pt x="1055" y="1144"/>
                                </a:lnTo>
                                <a:lnTo>
                                  <a:pt x="1050" y="1130"/>
                                </a:lnTo>
                                <a:lnTo>
                                  <a:pt x="1047" y="1124"/>
                                </a:lnTo>
                                <a:lnTo>
                                  <a:pt x="1046" y="1120"/>
                                </a:lnTo>
                                <a:lnTo>
                                  <a:pt x="1040" y="1112"/>
                                </a:lnTo>
                                <a:lnTo>
                                  <a:pt x="1032" y="1108"/>
                                </a:lnTo>
                                <a:lnTo>
                                  <a:pt x="1032" y="1107"/>
                                </a:lnTo>
                                <a:lnTo>
                                  <a:pt x="1046" y="1102"/>
                                </a:lnTo>
                                <a:lnTo>
                                  <a:pt x="1055" y="1093"/>
                                </a:lnTo>
                                <a:lnTo>
                                  <a:pt x="1055" y="1093"/>
                                </a:lnTo>
                                <a:lnTo>
                                  <a:pt x="1061" y="1081"/>
                                </a:lnTo>
                                <a:lnTo>
                                  <a:pt x="1063" y="1067"/>
                                </a:lnTo>
                                <a:lnTo>
                                  <a:pt x="1061" y="1056"/>
                                </a:lnTo>
                                <a:lnTo>
                                  <a:pt x="1059" y="1048"/>
                                </a:lnTo>
                                <a:lnTo>
                                  <a:pt x="1048" y="1036"/>
                                </a:lnTo>
                                <a:lnTo>
                                  <a:pt x="1031" y="1028"/>
                                </a:lnTo>
                                <a:lnTo>
                                  <a:pt x="1020" y="1027"/>
                                </a:lnTo>
                                <a:lnTo>
                                  <a:pt x="1020" y="1059"/>
                                </a:lnTo>
                                <a:lnTo>
                                  <a:pt x="1020" y="1093"/>
                                </a:lnTo>
                                <a:lnTo>
                                  <a:pt x="1002" y="1093"/>
                                </a:lnTo>
                                <a:lnTo>
                                  <a:pt x="977" y="1093"/>
                                </a:lnTo>
                                <a:lnTo>
                                  <a:pt x="977" y="1056"/>
                                </a:lnTo>
                                <a:lnTo>
                                  <a:pt x="1005" y="1056"/>
                                </a:lnTo>
                                <a:lnTo>
                                  <a:pt x="1020" y="1059"/>
                                </a:lnTo>
                                <a:lnTo>
                                  <a:pt x="1020" y="1027"/>
                                </a:lnTo>
                                <a:lnTo>
                                  <a:pt x="1011" y="1026"/>
                                </a:lnTo>
                                <a:lnTo>
                                  <a:pt x="933" y="1026"/>
                                </a:lnTo>
                                <a:lnTo>
                                  <a:pt x="933" y="1188"/>
                                </a:lnTo>
                                <a:lnTo>
                                  <a:pt x="977" y="1188"/>
                                </a:lnTo>
                                <a:lnTo>
                                  <a:pt x="977" y="1124"/>
                                </a:lnTo>
                                <a:lnTo>
                                  <a:pt x="986" y="1124"/>
                                </a:lnTo>
                                <a:lnTo>
                                  <a:pt x="996" y="1125"/>
                                </a:lnTo>
                                <a:lnTo>
                                  <a:pt x="1004" y="1131"/>
                                </a:lnTo>
                                <a:lnTo>
                                  <a:pt x="1010" y="1141"/>
                                </a:lnTo>
                                <a:lnTo>
                                  <a:pt x="1016" y="1159"/>
                                </a:lnTo>
                                <a:lnTo>
                                  <a:pt x="1026" y="1188"/>
                                </a:lnTo>
                                <a:lnTo>
                                  <a:pt x="1071" y="1188"/>
                                </a:lnTo>
                                <a:moveTo>
                                  <a:pt x="1206" y="1157"/>
                                </a:moveTo>
                                <a:lnTo>
                                  <a:pt x="1132" y="1157"/>
                                </a:lnTo>
                                <a:lnTo>
                                  <a:pt x="1132" y="1120"/>
                                </a:lnTo>
                                <a:lnTo>
                                  <a:pt x="1199" y="1120"/>
                                </a:lnTo>
                                <a:lnTo>
                                  <a:pt x="1199" y="1090"/>
                                </a:lnTo>
                                <a:lnTo>
                                  <a:pt x="1132" y="1090"/>
                                </a:lnTo>
                                <a:lnTo>
                                  <a:pt x="1132" y="1056"/>
                                </a:lnTo>
                                <a:lnTo>
                                  <a:pt x="1203" y="1056"/>
                                </a:lnTo>
                                <a:lnTo>
                                  <a:pt x="1203" y="1026"/>
                                </a:lnTo>
                                <a:lnTo>
                                  <a:pt x="1089" y="1026"/>
                                </a:lnTo>
                                <a:lnTo>
                                  <a:pt x="1089" y="1188"/>
                                </a:lnTo>
                                <a:lnTo>
                                  <a:pt x="1206" y="1188"/>
                                </a:lnTo>
                                <a:lnTo>
                                  <a:pt x="1206" y="1157"/>
                                </a:lnTo>
                                <a:moveTo>
                                  <a:pt x="1508" y="1026"/>
                                </a:moveTo>
                                <a:lnTo>
                                  <a:pt x="1442" y="1026"/>
                                </a:lnTo>
                                <a:lnTo>
                                  <a:pt x="1406" y="1133"/>
                                </a:lnTo>
                                <a:lnTo>
                                  <a:pt x="1405" y="1133"/>
                                </a:lnTo>
                                <a:lnTo>
                                  <a:pt x="1383" y="1063"/>
                                </a:lnTo>
                                <a:lnTo>
                                  <a:pt x="1371" y="1026"/>
                                </a:lnTo>
                                <a:lnTo>
                                  <a:pt x="1303" y="1026"/>
                                </a:lnTo>
                                <a:lnTo>
                                  <a:pt x="1303" y="1188"/>
                                </a:lnTo>
                                <a:lnTo>
                                  <a:pt x="1345" y="1188"/>
                                </a:lnTo>
                                <a:lnTo>
                                  <a:pt x="1344" y="1063"/>
                                </a:lnTo>
                                <a:lnTo>
                                  <a:pt x="1345" y="1063"/>
                                </a:lnTo>
                                <a:lnTo>
                                  <a:pt x="1384" y="1188"/>
                                </a:lnTo>
                                <a:lnTo>
                                  <a:pt x="1424" y="1188"/>
                                </a:lnTo>
                                <a:lnTo>
                                  <a:pt x="1442" y="1133"/>
                                </a:lnTo>
                                <a:lnTo>
                                  <a:pt x="1466" y="1063"/>
                                </a:lnTo>
                                <a:lnTo>
                                  <a:pt x="1466" y="1063"/>
                                </a:lnTo>
                                <a:lnTo>
                                  <a:pt x="1465" y="1188"/>
                                </a:lnTo>
                                <a:lnTo>
                                  <a:pt x="1508" y="1188"/>
                                </a:lnTo>
                                <a:lnTo>
                                  <a:pt x="1508" y="1063"/>
                                </a:lnTo>
                                <a:lnTo>
                                  <a:pt x="1508" y="1026"/>
                                </a:lnTo>
                                <a:moveTo>
                                  <a:pt x="1653" y="1157"/>
                                </a:moveTo>
                                <a:lnTo>
                                  <a:pt x="1579" y="1157"/>
                                </a:lnTo>
                                <a:lnTo>
                                  <a:pt x="1579" y="1120"/>
                                </a:lnTo>
                                <a:lnTo>
                                  <a:pt x="1647" y="1120"/>
                                </a:lnTo>
                                <a:lnTo>
                                  <a:pt x="1647" y="1090"/>
                                </a:lnTo>
                                <a:lnTo>
                                  <a:pt x="1579" y="1090"/>
                                </a:lnTo>
                                <a:lnTo>
                                  <a:pt x="1579" y="1056"/>
                                </a:lnTo>
                                <a:lnTo>
                                  <a:pt x="1651" y="1056"/>
                                </a:lnTo>
                                <a:lnTo>
                                  <a:pt x="1651" y="1026"/>
                                </a:lnTo>
                                <a:lnTo>
                                  <a:pt x="1536" y="1026"/>
                                </a:lnTo>
                                <a:lnTo>
                                  <a:pt x="1536" y="1188"/>
                                </a:lnTo>
                                <a:lnTo>
                                  <a:pt x="1653" y="1188"/>
                                </a:lnTo>
                                <a:lnTo>
                                  <a:pt x="1653" y="1157"/>
                                </a:lnTo>
                                <a:moveTo>
                                  <a:pt x="1791" y="1026"/>
                                </a:moveTo>
                                <a:lnTo>
                                  <a:pt x="1667" y="1026"/>
                                </a:lnTo>
                                <a:lnTo>
                                  <a:pt x="1667" y="1058"/>
                                </a:lnTo>
                                <a:lnTo>
                                  <a:pt x="1708" y="1058"/>
                                </a:lnTo>
                                <a:lnTo>
                                  <a:pt x="1708" y="1188"/>
                                </a:lnTo>
                                <a:lnTo>
                                  <a:pt x="1751" y="1188"/>
                                </a:lnTo>
                                <a:lnTo>
                                  <a:pt x="1751" y="1058"/>
                                </a:lnTo>
                                <a:lnTo>
                                  <a:pt x="1791" y="1058"/>
                                </a:lnTo>
                                <a:lnTo>
                                  <a:pt x="1791" y="1026"/>
                                </a:lnTo>
                                <a:moveTo>
                                  <a:pt x="1925" y="1157"/>
                                </a:moveTo>
                                <a:lnTo>
                                  <a:pt x="1851" y="1157"/>
                                </a:lnTo>
                                <a:lnTo>
                                  <a:pt x="1851" y="1120"/>
                                </a:lnTo>
                                <a:lnTo>
                                  <a:pt x="1919" y="1120"/>
                                </a:lnTo>
                                <a:lnTo>
                                  <a:pt x="1919" y="1090"/>
                                </a:lnTo>
                                <a:lnTo>
                                  <a:pt x="1851" y="1090"/>
                                </a:lnTo>
                                <a:lnTo>
                                  <a:pt x="1851" y="1056"/>
                                </a:lnTo>
                                <a:lnTo>
                                  <a:pt x="1923" y="1056"/>
                                </a:lnTo>
                                <a:lnTo>
                                  <a:pt x="1923" y="1026"/>
                                </a:lnTo>
                                <a:lnTo>
                                  <a:pt x="1808" y="1026"/>
                                </a:lnTo>
                                <a:lnTo>
                                  <a:pt x="1808" y="1188"/>
                                </a:lnTo>
                                <a:lnTo>
                                  <a:pt x="1925" y="1188"/>
                                </a:lnTo>
                                <a:lnTo>
                                  <a:pt x="1925" y="1157"/>
                                </a:lnTo>
                                <a:moveTo>
                                  <a:pt x="2088" y="1188"/>
                                </a:moveTo>
                                <a:lnTo>
                                  <a:pt x="2072" y="1144"/>
                                </a:lnTo>
                                <a:lnTo>
                                  <a:pt x="2067" y="1130"/>
                                </a:lnTo>
                                <a:lnTo>
                                  <a:pt x="2065" y="1124"/>
                                </a:lnTo>
                                <a:lnTo>
                                  <a:pt x="2063" y="1120"/>
                                </a:lnTo>
                                <a:lnTo>
                                  <a:pt x="2058" y="1112"/>
                                </a:lnTo>
                                <a:lnTo>
                                  <a:pt x="2049" y="1108"/>
                                </a:lnTo>
                                <a:lnTo>
                                  <a:pt x="2049" y="1107"/>
                                </a:lnTo>
                                <a:lnTo>
                                  <a:pt x="2063" y="1102"/>
                                </a:lnTo>
                                <a:lnTo>
                                  <a:pt x="2073" y="1093"/>
                                </a:lnTo>
                                <a:lnTo>
                                  <a:pt x="2073" y="1093"/>
                                </a:lnTo>
                                <a:lnTo>
                                  <a:pt x="2079" y="1081"/>
                                </a:lnTo>
                                <a:lnTo>
                                  <a:pt x="2081" y="1067"/>
                                </a:lnTo>
                                <a:lnTo>
                                  <a:pt x="2078" y="1056"/>
                                </a:lnTo>
                                <a:lnTo>
                                  <a:pt x="2076" y="1048"/>
                                </a:lnTo>
                                <a:lnTo>
                                  <a:pt x="2065" y="1036"/>
                                </a:lnTo>
                                <a:lnTo>
                                  <a:pt x="2048" y="1028"/>
                                </a:lnTo>
                                <a:lnTo>
                                  <a:pt x="2037" y="1027"/>
                                </a:lnTo>
                                <a:lnTo>
                                  <a:pt x="2037" y="1059"/>
                                </a:lnTo>
                                <a:lnTo>
                                  <a:pt x="2037" y="1093"/>
                                </a:lnTo>
                                <a:lnTo>
                                  <a:pt x="2019" y="1093"/>
                                </a:lnTo>
                                <a:lnTo>
                                  <a:pt x="1994" y="1093"/>
                                </a:lnTo>
                                <a:lnTo>
                                  <a:pt x="1994" y="1056"/>
                                </a:lnTo>
                                <a:lnTo>
                                  <a:pt x="2022" y="1056"/>
                                </a:lnTo>
                                <a:lnTo>
                                  <a:pt x="2037" y="1059"/>
                                </a:lnTo>
                                <a:lnTo>
                                  <a:pt x="2037" y="1027"/>
                                </a:lnTo>
                                <a:lnTo>
                                  <a:pt x="2028" y="1026"/>
                                </a:lnTo>
                                <a:lnTo>
                                  <a:pt x="1951" y="1026"/>
                                </a:lnTo>
                                <a:lnTo>
                                  <a:pt x="1951" y="1188"/>
                                </a:lnTo>
                                <a:lnTo>
                                  <a:pt x="1994" y="1188"/>
                                </a:lnTo>
                                <a:lnTo>
                                  <a:pt x="1994" y="1124"/>
                                </a:lnTo>
                                <a:lnTo>
                                  <a:pt x="2003" y="1124"/>
                                </a:lnTo>
                                <a:lnTo>
                                  <a:pt x="2013" y="1125"/>
                                </a:lnTo>
                                <a:lnTo>
                                  <a:pt x="2021" y="1131"/>
                                </a:lnTo>
                                <a:lnTo>
                                  <a:pt x="2027" y="1141"/>
                                </a:lnTo>
                                <a:lnTo>
                                  <a:pt x="2034" y="1159"/>
                                </a:lnTo>
                                <a:lnTo>
                                  <a:pt x="2043" y="1188"/>
                                </a:lnTo>
                                <a:lnTo>
                                  <a:pt x="2088" y="1188"/>
                                </a:lnTo>
                                <a:moveTo>
                                  <a:pt x="2214" y="240"/>
                                </a:moveTo>
                                <a:lnTo>
                                  <a:pt x="2192" y="230"/>
                                </a:lnTo>
                                <a:lnTo>
                                  <a:pt x="2192" y="272"/>
                                </a:lnTo>
                                <a:lnTo>
                                  <a:pt x="2192" y="582"/>
                                </a:lnTo>
                                <a:lnTo>
                                  <a:pt x="2121" y="605"/>
                                </a:lnTo>
                                <a:lnTo>
                                  <a:pt x="2049" y="627"/>
                                </a:lnTo>
                                <a:lnTo>
                                  <a:pt x="1975" y="646"/>
                                </a:lnTo>
                                <a:lnTo>
                                  <a:pt x="1900" y="664"/>
                                </a:lnTo>
                                <a:lnTo>
                                  <a:pt x="1823" y="680"/>
                                </a:lnTo>
                                <a:lnTo>
                                  <a:pt x="1745" y="694"/>
                                </a:lnTo>
                                <a:lnTo>
                                  <a:pt x="1667" y="706"/>
                                </a:lnTo>
                                <a:lnTo>
                                  <a:pt x="1587" y="716"/>
                                </a:lnTo>
                                <a:lnTo>
                                  <a:pt x="1507" y="724"/>
                                </a:lnTo>
                                <a:lnTo>
                                  <a:pt x="1426" y="731"/>
                                </a:lnTo>
                                <a:lnTo>
                                  <a:pt x="1345" y="736"/>
                                </a:lnTo>
                                <a:lnTo>
                                  <a:pt x="1263" y="739"/>
                                </a:lnTo>
                                <a:lnTo>
                                  <a:pt x="1181" y="741"/>
                                </a:lnTo>
                                <a:lnTo>
                                  <a:pt x="1099" y="741"/>
                                </a:lnTo>
                                <a:lnTo>
                                  <a:pt x="1017" y="740"/>
                                </a:lnTo>
                                <a:lnTo>
                                  <a:pt x="936" y="736"/>
                                </a:lnTo>
                                <a:lnTo>
                                  <a:pt x="854" y="732"/>
                                </a:lnTo>
                                <a:lnTo>
                                  <a:pt x="774" y="726"/>
                                </a:lnTo>
                                <a:lnTo>
                                  <a:pt x="693" y="718"/>
                                </a:lnTo>
                                <a:lnTo>
                                  <a:pt x="614" y="709"/>
                                </a:lnTo>
                                <a:lnTo>
                                  <a:pt x="536" y="698"/>
                                </a:lnTo>
                                <a:lnTo>
                                  <a:pt x="458" y="686"/>
                                </a:lnTo>
                                <a:lnTo>
                                  <a:pt x="382" y="673"/>
                                </a:lnTo>
                                <a:lnTo>
                                  <a:pt x="307" y="658"/>
                                </a:lnTo>
                                <a:lnTo>
                                  <a:pt x="234" y="642"/>
                                </a:lnTo>
                                <a:lnTo>
                                  <a:pt x="162" y="625"/>
                                </a:lnTo>
                                <a:lnTo>
                                  <a:pt x="92" y="607"/>
                                </a:lnTo>
                                <a:lnTo>
                                  <a:pt x="24" y="587"/>
                                </a:lnTo>
                                <a:lnTo>
                                  <a:pt x="24" y="272"/>
                                </a:lnTo>
                                <a:lnTo>
                                  <a:pt x="91" y="252"/>
                                </a:lnTo>
                                <a:lnTo>
                                  <a:pt x="160" y="233"/>
                                </a:lnTo>
                                <a:lnTo>
                                  <a:pt x="233" y="216"/>
                                </a:lnTo>
                                <a:lnTo>
                                  <a:pt x="307" y="201"/>
                                </a:lnTo>
                                <a:lnTo>
                                  <a:pt x="384" y="187"/>
                                </a:lnTo>
                                <a:lnTo>
                                  <a:pt x="463" y="175"/>
                                </a:lnTo>
                                <a:lnTo>
                                  <a:pt x="543" y="164"/>
                                </a:lnTo>
                                <a:lnTo>
                                  <a:pt x="625" y="154"/>
                                </a:lnTo>
                                <a:lnTo>
                                  <a:pt x="708" y="147"/>
                                </a:lnTo>
                                <a:lnTo>
                                  <a:pt x="792" y="140"/>
                                </a:lnTo>
                                <a:lnTo>
                                  <a:pt x="877" y="136"/>
                                </a:lnTo>
                                <a:lnTo>
                                  <a:pt x="963" y="132"/>
                                </a:lnTo>
                                <a:lnTo>
                                  <a:pt x="1049" y="131"/>
                                </a:lnTo>
                                <a:lnTo>
                                  <a:pt x="1149" y="131"/>
                                </a:lnTo>
                                <a:lnTo>
                                  <a:pt x="1221" y="132"/>
                                </a:lnTo>
                                <a:lnTo>
                                  <a:pt x="1306" y="134"/>
                                </a:lnTo>
                                <a:lnTo>
                                  <a:pt x="1391" y="139"/>
                                </a:lnTo>
                                <a:lnTo>
                                  <a:pt x="1476" y="144"/>
                                </a:lnTo>
                                <a:lnTo>
                                  <a:pt x="1559" y="151"/>
                                </a:lnTo>
                                <a:lnTo>
                                  <a:pt x="1641" y="160"/>
                                </a:lnTo>
                                <a:lnTo>
                                  <a:pt x="1722" y="170"/>
                                </a:lnTo>
                                <a:lnTo>
                                  <a:pt x="1801" y="182"/>
                                </a:lnTo>
                                <a:lnTo>
                                  <a:pt x="1878" y="195"/>
                                </a:lnTo>
                                <a:lnTo>
                                  <a:pt x="1953" y="209"/>
                                </a:lnTo>
                                <a:lnTo>
                                  <a:pt x="2025" y="225"/>
                                </a:lnTo>
                                <a:lnTo>
                                  <a:pt x="2096" y="243"/>
                                </a:lnTo>
                                <a:lnTo>
                                  <a:pt x="2163" y="261"/>
                                </a:lnTo>
                                <a:lnTo>
                                  <a:pt x="2184" y="268"/>
                                </a:lnTo>
                                <a:lnTo>
                                  <a:pt x="2192" y="272"/>
                                </a:lnTo>
                                <a:lnTo>
                                  <a:pt x="2192" y="230"/>
                                </a:lnTo>
                                <a:lnTo>
                                  <a:pt x="2144" y="209"/>
                                </a:lnTo>
                                <a:lnTo>
                                  <a:pt x="2073" y="181"/>
                                </a:lnTo>
                                <a:lnTo>
                                  <a:pt x="2002" y="154"/>
                                </a:lnTo>
                                <a:lnTo>
                                  <a:pt x="1932" y="130"/>
                                </a:lnTo>
                                <a:lnTo>
                                  <a:pt x="1929" y="130"/>
                                </a:lnTo>
                                <a:lnTo>
                                  <a:pt x="1856" y="107"/>
                                </a:lnTo>
                                <a:lnTo>
                                  <a:pt x="1781" y="87"/>
                                </a:lnTo>
                                <a:lnTo>
                                  <a:pt x="1706" y="68"/>
                                </a:lnTo>
                                <a:lnTo>
                                  <a:pt x="1630" y="52"/>
                                </a:lnTo>
                                <a:lnTo>
                                  <a:pt x="1554" y="38"/>
                                </a:lnTo>
                                <a:lnTo>
                                  <a:pt x="1477" y="26"/>
                                </a:lnTo>
                                <a:lnTo>
                                  <a:pt x="1399" y="17"/>
                                </a:lnTo>
                                <a:lnTo>
                                  <a:pt x="1321" y="9"/>
                                </a:lnTo>
                                <a:lnTo>
                                  <a:pt x="1243" y="4"/>
                                </a:lnTo>
                                <a:lnTo>
                                  <a:pt x="1164" y="1"/>
                                </a:lnTo>
                                <a:lnTo>
                                  <a:pt x="1086" y="0"/>
                                </a:lnTo>
                                <a:lnTo>
                                  <a:pt x="1007" y="1"/>
                                </a:lnTo>
                                <a:lnTo>
                                  <a:pt x="928" y="5"/>
                                </a:lnTo>
                                <a:lnTo>
                                  <a:pt x="849" y="12"/>
                                </a:lnTo>
                                <a:lnTo>
                                  <a:pt x="770" y="20"/>
                                </a:lnTo>
                                <a:lnTo>
                                  <a:pt x="691" y="31"/>
                                </a:lnTo>
                                <a:lnTo>
                                  <a:pt x="612" y="44"/>
                                </a:lnTo>
                                <a:lnTo>
                                  <a:pt x="534" y="60"/>
                                </a:lnTo>
                                <a:lnTo>
                                  <a:pt x="456" y="78"/>
                                </a:lnTo>
                                <a:lnTo>
                                  <a:pt x="379" y="99"/>
                                </a:lnTo>
                                <a:lnTo>
                                  <a:pt x="302" y="122"/>
                                </a:lnTo>
                                <a:lnTo>
                                  <a:pt x="225" y="148"/>
                                </a:lnTo>
                                <a:lnTo>
                                  <a:pt x="149" y="176"/>
                                </a:lnTo>
                                <a:lnTo>
                                  <a:pt x="74" y="207"/>
                                </a:lnTo>
                                <a:lnTo>
                                  <a:pt x="0" y="240"/>
                                </a:lnTo>
                                <a:lnTo>
                                  <a:pt x="0" y="604"/>
                                </a:lnTo>
                                <a:lnTo>
                                  <a:pt x="179" y="685"/>
                                </a:lnTo>
                                <a:lnTo>
                                  <a:pt x="663" y="819"/>
                                </a:lnTo>
                                <a:lnTo>
                                  <a:pt x="1368" y="846"/>
                                </a:lnTo>
                                <a:lnTo>
                                  <a:pt x="1736" y="741"/>
                                </a:lnTo>
                                <a:lnTo>
                                  <a:pt x="2214" y="605"/>
                                </a:lnTo>
                                <a:lnTo>
                                  <a:pt x="2214" y="240"/>
                                </a:lnTo>
                                <a:moveTo>
                                  <a:pt x="2224" y="1137"/>
                                </a:moveTo>
                                <a:lnTo>
                                  <a:pt x="2212" y="1106"/>
                                </a:lnTo>
                                <a:lnTo>
                                  <a:pt x="2186" y="1092"/>
                                </a:lnTo>
                                <a:lnTo>
                                  <a:pt x="2159" y="1083"/>
                                </a:lnTo>
                                <a:lnTo>
                                  <a:pt x="2147" y="1070"/>
                                </a:lnTo>
                                <a:lnTo>
                                  <a:pt x="2147" y="1056"/>
                                </a:lnTo>
                                <a:lnTo>
                                  <a:pt x="2165" y="1055"/>
                                </a:lnTo>
                                <a:lnTo>
                                  <a:pt x="2189" y="1055"/>
                                </a:lnTo>
                                <a:lnTo>
                                  <a:pt x="2201" y="1057"/>
                                </a:lnTo>
                                <a:lnTo>
                                  <a:pt x="2213" y="1062"/>
                                </a:lnTo>
                                <a:lnTo>
                                  <a:pt x="2213" y="1055"/>
                                </a:lnTo>
                                <a:lnTo>
                                  <a:pt x="2215" y="1029"/>
                                </a:lnTo>
                                <a:lnTo>
                                  <a:pt x="2206" y="1026"/>
                                </a:lnTo>
                                <a:lnTo>
                                  <a:pt x="2196" y="1025"/>
                                </a:lnTo>
                                <a:lnTo>
                                  <a:pt x="2185" y="1023"/>
                                </a:lnTo>
                                <a:lnTo>
                                  <a:pt x="2173" y="1023"/>
                                </a:lnTo>
                                <a:lnTo>
                                  <a:pt x="2149" y="1025"/>
                                </a:lnTo>
                                <a:lnTo>
                                  <a:pt x="2126" y="1033"/>
                                </a:lnTo>
                                <a:lnTo>
                                  <a:pt x="2109" y="1048"/>
                                </a:lnTo>
                                <a:lnTo>
                                  <a:pt x="2102" y="1073"/>
                                </a:lnTo>
                                <a:lnTo>
                                  <a:pt x="2115" y="1104"/>
                                </a:lnTo>
                                <a:lnTo>
                                  <a:pt x="2141" y="1119"/>
                                </a:lnTo>
                                <a:lnTo>
                                  <a:pt x="2167" y="1127"/>
                                </a:lnTo>
                                <a:lnTo>
                                  <a:pt x="2179" y="1143"/>
                                </a:lnTo>
                                <a:lnTo>
                                  <a:pt x="2179" y="1156"/>
                                </a:lnTo>
                                <a:lnTo>
                                  <a:pt x="2166" y="1159"/>
                                </a:lnTo>
                                <a:lnTo>
                                  <a:pt x="2153" y="1159"/>
                                </a:lnTo>
                                <a:lnTo>
                                  <a:pt x="2140" y="1158"/>
                                </a:lnTo>
                                <a:lnTo>
                                  <a:pt x="2128" y="1156"/>
                                </a:lnTo>
                                <a:lnTo>
                                  <a:pt x="2117" y="1152"/>
                                </a:lnTo>
                                <a:lnTo>
                                  <a:pt x="2108" y="1148"/>
                                </a:lnTo>
                                <a:lnTo>
                                  <a:pt x="2104" y="1184"/>
                                </a:lnTo>
                                <a:lnTo>
                                  <a:pt x="2116" y="1187"/>
                                </a:lnTo>
                                <a:lnTo>
                                  <a:pt x="2128" y="1189"/>
                                </a:lnTo>
                                <a:lnTo>
                                  <a:pt x="2141" y="1190"/>
                                </a:lnTo>
                                <a:lnTo>
                                  <a:pt x="2153" y="1191"/>
                                </a:lnTo>
                                <a:lnTo>
                                  <a:pt x="2179" y="1188"/>
                                </a:lnTo>
                                <a:lnTo>
                                  <a:pt x="2202" y="1180"/>
                                </a:lnTo>
                                <a:lnTo>
                                  <a:pt x="2218" y="1163"/>
                                </a:lnTo>
                                <a:lnTo>
                                  <a:pt x="2219" y="1159"/>
                                </a:lnTo>
                                <a:lnTo>
                                  <a:pt x="2224" y="1137"/>
                                </a:lnTo>
                              </a:path>
                            </a:pathLst>
                          </a:custGeom>
                          <a:solidFill>
                            <a:srgbClr val="182D4D"/>
                          </a:solidFill>
                          <a:ln>
                            <a:noFill/>
                          </a:ln>
                        </wps:spPr>
                        <wps:bodyPr upright="1"/>
                      </wps:wsp>
                      <pic:pic xmlns:pic="http://schemas.openxmlformats.org/drawingml/2006/picture">
                        <pic:nvPicPr>
                          <pic:cNvPr id="46" name="图片 144"/>
                          <pic:cNvPicPr>
                            <a:picLocks noChangeAspect="1"/>
                          </pic:cNvPicPr>
                        </pic:nvPicPr>
                        <pic:blipFill>
                          <a:blip r:embed="rId40"/>
                          <a:stretch>
                            <a:fillRect/>
                          </a:stretch>
                        </pic:blipFill>
                        <pic:spPr>
                          <a:xfrm>
                            <a:off x="8983" y="1122"/>
                            <a:ext cx="332" cy="337"/>
                          </a:xfrm>
                          <a:prstGeom prst="rect">
                            <a:avLst/>
                          </a:prstGeom>
                          <a:noFill/>
                          <a:ln>
                            <a:noFill/>
                          </a:ln>
                        </pic:spPr>
                      </pic:pic>
                      <wps:wsp>
                        <wps:cNvPr id="47" name="矩形 145"/>
                        <wps:cNvSpPr/>
                        <wps:spPr>
                          <a:xfrm>
                            <a:off x="9377" y="1323"/>
                            <a:ext cx="116" cy="128"/>
                          </a:xfrm>
                          <a:prstGeom prst="rect">
                            <a:avLst/>
                          </a:prstGeom>
                          <a:solidFill>
                            <a:srgbClr val="182D4D"/>
                          </a:solidFill>
                          <a:ln>
                            <a:noFill/>
                          </a:ln>
                        </wps:spPr>
                        <wps:bodyPr upright="1"/>
                      </wps:wsp>
                      <wps:wsp>
                        <wps:cNvPr id="48" name="直线 146"/>
                        <wps:cNvSpPr/>
                        <wps:spPr>
                          <a:xfrm>
                            <a:off x="9377" y="1291"/>
                            <a:ext cx="415" cy="0"/>
                          </a:xfrm>
                          <a:prstGeom prst="line">
                            <a:avLst/>
                          </a:prstGeom>
                          <a:ln w="41910" cap="flat" cmpd="sng">
                            <a:solidFill>
                              <a:srgbClr val="182D4D"/>
                            </a:solidFill>
                            <a:prstDash val="solid"/>
                            <a:headEnd type="none" w="med" len="med"/>
                            <a:tailEnd type="none" w="med" len="med"/>
                          </a:ln>
                        </wps:spPr>
                        <wps:bodyPr upright="1"/>
                      </wps:wsp>
                      <wps:wsp>
                        <wps:cNvPr id="49" name="任意多边形 147"/>
                        <wps:cNvSpPr/>
                        <wps:spPr>
                          <a:xfrm>
                            <a:off x="9377" y="1128"/>
                            <a:ext cx="1557" cy="326"/>
                          </a:xfrm>
                          <a:custGeom>
                            <a:avLst/>
                            <a:gdLst/>
                            <a:ahLst/>
                            <a:cxnLst/>
                            <a:pathLst>
                              <a:path w="1557" h="326">
                                <a:moveTo>
                                  <a:pt x="116" y="2"/>
                                </a:moveTo>
                                <a:lnTo>
                                  <a:pt x="0" y="2"/>
                                </a:lnTo>
                                <a:lnTo>
                                  <a:pt x="0" y="130"/>
                                </a:lnTo>
                                <a:lnTo>
                                  <a:pt x="116" y="130"/>
                                </a:lnTo>
                                <a:lnTo>
                                  <a:pt x="116" y="2"/>
                                </a:lnTo>
                                <a:moveTo>
                                  <a:pt x="415" y="196"/>
                                </a:moveTo>
                                <a:lnTo>
                                  <a:pt x="300" y="196"/>
                                </a:lnTo>
                                <a:lnTo>
                                  <a:pt x="300" y="324"/>
                                </a:lnTo>
                                <a:lnTo>
                                  <a:pt x="415" y="324"/>
                                </a:lnTo>
                                <a:lnTo>
                                  <a:pt x="415" y="196"/>
                                </a:lnTo>
                                <a:moveTo>
                                  <a:pt x="415" y="3"/>
                                </a:moveTo>
                                <a:lnTo>
                                  <a:pt x="300" y="3"/>
                                </a:lnTo>
                                <a:lnTo>
                                  <a:pt x="300" y="130"/>
                                </a:lnTo>
                                <a:lnTo>
                                  <a:pt x="415" y="130"/>
                                </a:lnTo>
                                <a:lnTo>
                                  <a:pt x="415" y="3"/>
                                </a:lnTo>
                                <a:moveTo>
                                  <a:pt x="917" y="324"/>
                                </a:moveTo>
                                <a:lnTo>
                                  <a:pt x="878" y="257"/>
                                </a:lnTo>
                                <a:lnTo>
                                  <a:pt x="844" y="198"/>
                                </a:lnTo>
                                <a:lnTo>
                                  <a:pt x="788" y="101"/>
                                </a:lnTo>
                                <a:lnTo>
                                  <a:pt x="737" y="12"/>
                                </a:lnTo>
                                <a:lnTo>
                                  <a:pt x="737" y="198"/>
                                </a:lnTo>
                                <a:lnTo>
                                  <a:pt x="637" y="198"/>
                                </a:lnTo>
                                <a:lnTo>
                                  <a:pt x="671" y="134"/>
                                </a:lnTo>
                                <a:lnTo>
                                  <a:pt x="676" y="125"/>
                                </a:lnTo>
                                <a:lnTo>
                                  <a:pt x="682" y="112"/>
                                </a:lnTo>
                                <a:lnTo>
                                  <a:pt x="686" y="101"/>
                                </a:lnTo>
                                <a:lnTo>
                                  <a:pt x="688" y="101"/>
                                </a:lnTo>
                                <a:lnTo>
                                  <a:pt x="692" y="112"/>
                                </a:lnTo>
                                <a:lnTo>
                                  <a:pt x="697" y="125"/>
                                </a:lnTo>
                                <a:lnTo>
                                  <a:pt x="702" y="134"/>
                                </a:lnTo>
                                <a:lnTo>
                                  <a:pt x="737" y="198"/>
                                </a:lnTo>
                                <a:lnTo>
                                  <a:pt x="737" y="12"/>
                                </a:lnTo>
                                <a:lnTo>
                                  <a:pt x="730" y="0"/>
                                </a:lnTo>
                                <a:lnTo>
                                  <a:pt x="650" y="0"/>
                                </a:lnTo>
                                <a:lnTo>
                                  <a:pt x="463" y="324"/>
                                </a:lnTo>
                                <a:lnTo>
                                  <a:pt x="572" y="324"/>
                                </a:lnTo>
                                <a:lnTo>
                                  <a:pt x="609" y="257"/>
                                </a:lnTo>
                                <a:lnTo>
                                  <a:pt x="765" y="257"/>
                                </a:lnTo>
                                <a:lnTo>
                                  <a:pt x="802" y="324"/>
                                </a:lnTo>
                                <a:lnTo>
                                  <a:pt x="917" y="324"/>
                                </a:lnTo>
                                <a:moveTo>
                                  <a:pt x="1557" y="3"/>
                                </a:moveTo>
                                <a:lnTo>
                                  <a:pt x="1453" y="3"/>
                                </a:lnTo>
                                <a:lnTo>
                                  <a:pt x="1390" y="133"/>
                                </a:lnTo>
                                <a:lnTo>
                                  <a:pt x="1383" y="148"/>
                                </a:lnTo>
                                <a:lnTo>
                                  <a:pt x="1376" y="163"/>
                                </a:lnTo>
                                <a:lnTo>
                                  <a:pt x="1370" y="180"/>
                                </a:lnTo>
                                <a:lnTo>
                                  <a:pt x="1364" y="197"/>
                                </a:lnTo>
                                <a:lnTo>
                                  <a:pt x="1363" y="197"/>
                                </a:lnTo>
                                <a:lnTo>
                                  <a:pt x="1357" y="179"/>
                                </a:lnTo>
                                <a:lnTo>
                                  <a:pt x="1351" y="162"/>
                                </a:lnTo>
                                <a:lnTo>
                                  <a:pt x="1345" y="146"/>
                                </a:lnTo>
                                <a:lnTo>
                                  <a:pt x="1338" y="132"/>
                                </a:lnTo>
                                <a:lnTo>
                                  <a:pt x="1329" y="112"/>
                                </a:lnTo>
                                <a:lnTo>
                                  <a:pt x="1276" y="3"/>
                                </a:lnTo>
                                <a:lnTo>
                                  <a:pt x="1177" y="3"/>
                                </a:lnTo>
                                <a:lnTo>
                                  <a:pt x="1114" y="133"/>
                                </a:lnTo>
                                <a:lnTo>
                                  <a:pt x="1107" y="148"/>
                                </a:lnTo>
                                <a:lnTo>
                                  <a:pt x="1100" y="163"/>
                                </a:lnTo>
                                <a:lnTo>
                                  <a:pt x="1094" y="180"/>
                                </a:lnTo>
                                <a:lnTo>
                                  <a:pt x="1089" y="197"/>
                                </a:lnTo>
                                <a:lnTo>
                                  <a:pt x="1087" y="197"/>
                                </a:lnTo>
                                <a:lnTo>
                                  <a:pt x="1082" y="179"/>
                                </a:lnTo>
                                <a:lnTo>
                                  <a:pt x="1076" y="163"/>
                                </a:lnTo>
                                <a:lnTo>
                                  <a:pt x="1069" y="147"/>
                                </a:lnTo>
                                <a:lnTo>
                                  <a:pt x="1062" y="132"/>
                                </a:lnTo>
                                <a:lnTo>
                                  <a:pt x="1000" y="3"/>
                                </a:lnTo>
                                <a:lnTo>
                                  <a:pt x="889" y="3"/>
                                </a:lnTo>
                                <a:lnTo>
                                  <a:pt x="1048" y="326"/>
                                </a:lnTo>
                                <a:lnTo>
                                  <a:pt x="1121" y="326"/>
                                </a:lnTo>
                                <a:lnTo>
                                  <a:pt x="1184" y="197"/>
                                </a:lnTo>
                                <a:lnTo>
                                  <a:pt x="1199" y="168"/>
                                </a:lnTo>
                                <a:lnTo>
                                  <a:pt x="1206" y="151"/>
                                </a:lnTo>
                                <a:lnTo>
                                  <a:pt x="1214" y="132"/>
                                </a:lnTo>
                                <a:lnTo>
                                  <a:pt x="1222" y="112"/>
                                </a:lnTo>
                                <a:lnTo>
                                  <a:pt x="1224" y="112"/>
                                </a:lnTo>
                                <a:lnTo>
                                  <a:pt x="1231" y="133"/>
                                </a:lnTo>
                                <a:lnTo>
                                  <a:pt x="1239" y="151"/>
                                </a:lnTo>
                                <a:lnTo>
                                  <a:pt x="1247" y="168"/>
                                </a:lnTo>
                                <a:lnTo>
                                  <a:pt x="1255" y="184"/>
                                </a:lnTo>
                                <a:lnTo>
                                  <a:pt x="1324" y="326"/>
                                </a:lnTo>
                                <a:lnTo>
                                  <a:pt x="1398" y="326"/>
                                </a:lnTo>
                                <a:lnTo>
                                  <a:pt x="1461" y="197"/>
                                </a:lnTo>
                                <a:lnTo>
                                  <a:pt x="1557" y="3"/>
                                </a:lnTo>
                              </a:path>
                            </a:pathLst>
                          </a:custGeom>
                          <a:solidFill>
                            <a:srgbClr val="182D4D"/>
                          </a:solidFill>
                          <a:ln>
                            <a:noFill/>
                          </a:ln>
                        </wps:spPr>
                        <wps:bodyPr upright="1"/>
                      </wps:wsp>
                    </wpg:wgp>
                  </a:graphicData>
                </a:graphic>
              </wp:anchor>
            </w:drawing>
          </mc:Choice>
          <mc:Fallback>
            <w:pict>
              <v:group id="组合 138" o:spid="_x0000_s1026" o:spt="203" style="position:absolute;left:0pt;margin-left:0pt;margin-top:0pt;height:102.05pt;width:595.3pt;mso-position-horizontal-relative:page;mso-position-vertical-relative:page;z-index:-252306432;mso-width-relative:page;mso-height-relative:page;" coordsize="11906,2041" o:gfxdata="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">
                <o:lock v:ext="edit" aspectratio="f"/>
                <v:rect id="矩形 139" o:spid="_x0000_s1026" o:spt="1" style="position:absolute;left:0;top:0;height:851;width:11906;" fillcolor="#182D4D" filled="t" stroked="f" coordsize="21600,21600" o:gfxdata="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NkQ74A&#10;AADbAAAADwAAAAAAAAABACAAAAAiAAAAZHJzL2Rvd25yZXYueG1sUEsBAhQAFAAAAAgAh07iQDMv&#10;BZ47AAAAOQAAABAAAAAAAAAAAQAgAAAADQEAAGRycy9zaGFwZXhtbC54bWxQSwUGAAAAAAYABgBb&#10;AQAAtwMAAAAA&#10;">
                  <v:fill on="t" focussize="0,0"/>
                  <v:stroke on="f"/>
                  <v:imagedata o:title=""/>
                  <o:lock v:ext="edit" aspectratio="f"/>
                </v:rect>
                <v:shape id="任意多边形 140" o:spid="_x0000_s1026" o:spt="100" style="position:absolute;left:8343;top:538;height:1348;width:3232;" fillcolor="#FFFFFF" filled="t" stroked="f" coordsize="3232,1348" o:gfxdata="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Yfnb4A&#10;AADbAAAADwAAAAAAAAABACAAAAAiAAAAZHJzL2Rvd25yZXYueG1sUEsBAhQAFAAAAAgAh07iQDMv&#10;BZ47AAAAOQAAABAAAAAAAAAAAQAgAAAADQEAAGRycy9zaGFwZXhtbC54bWxQSwUGAAAAAAYABgBb&#10;AQAAtwMAAAAA&#10;" path="m1604,0l1526,0,1448,3,1371,7,1293,13,1215,21,1137,30,1060,41,982,54,905,68,828,84,751,102,674,122,598,144,522,167,446,193,371,220,296,248,221,279,147,312,73,346,0,383,1,963,263,1091,969,1304,1998,1347,3232,964,3232,381,3164,348,3095,316,3025,286,2954,257,2883,230,2812,204,2739,180,2666,157,2593,136,2519,116,2445,97,2370,81,2295,65,2219,52,2143,40,2067,29,1990,20,1913,13,1836,7,1759,3,1681,0,1604,0xe">
                  <v:fill on="t" focussize="0,0"/>
                  <v:stroke on="f"/>
                  <v:imagedata o:title=""/>
                  <o:lock v:ext="edit" aspectratio="f"/>
                </v:shape>
                <v:shape id="任意多边形 141" o:spid="_x0000_s1026" o:spt="100" style="position:absolute;left:8826;top:1872;height:168;width:392;" fillcolor="#182D4D" filled="t" stroked="f" coordsize="392,168" o:gfxdata="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gNIm/&#10;AAAA2wAAAA8AAAAAAAAAAQAgAAAAIgAAAGRycy9kb3ducmV2LnhtbFBLAQIUABQAAAAIAIdO4kAz&#10;LwWeOwAAADkAAAAQAAAAAAAAAAEAIAAAAA4BAABkcnMvc2hhcGV4bWwueG1sUEsFBgAAAAAGAAYA&#10;WwEAALgDAAAAAA==&#10;" path="m205,3l139,3,103,110,103,110,80,40,68,3,0,3,0,165,42,165,41,40,42,40,81,165,121,165,139,110,163,40,163,40,163,165,205,165,205,40,205,3m391,84l386,49,376,32,371,22,347,7,347,84,345,103,338,120,327,131,310,136,293,131,282,120,275,103,273,84,275,64,282,47,293,36,310,32,327,36,338,47,345,64,347,84,347,7,345,6,310,0,274,6,249,22,233,49,228,84,233,119,249,145,275,162,310,168,345,162,371,145,376,136,386,119,391,84e">
                  <v:fill on="t" focussize="0,0"/>
                  <v:stroke on="f"/>
                  <v:imagedata o:title=""/>
                  <o:lock v:ext="edit" aspectratio="f"/>
                </v:shape>
                <v:line id="直线 142" o:spid="_x0000_s1026" o:spt="20" style="position:absolute;left:9267;top:1876;height:162;width:0;" filled="f" stroked="t" coordsize="21600,21600" o:gfxdata="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xAwtvQAA&#10;ANsAAAAPAAAAAAAAAAEAIAAAACIAAABkcnMvZG93bnJldi54bWxQSwECFAAUAAAACACHTuJAMy8F&#10;njsAAAA5AAAAEAAAAAAAAAABACAAAAAMAQAAZHJzL3NoYXBleG1sLnhtbFBLBQYAAAAABgAGAFsB&#10;AAC2AwAAAAA=&#10;">
                  <v:fill on="f" focussize="0,0"/>
                  <v:stroke weight="2.16897637795276pt" color="#182D4D" joinstyle="round"/>
                  <v:imagedata o:title=""/>
                  <o:lock v:ext="edit" aspectratio="f"/>
                </v:line>
                <v:shape id="任意多边形 143" o:spid="_x0000_s1026" o:spt="100" style="position:absolute;left:8826;top:849;height:1191;width:2225;" fillcolor="#182D4D" filled="t" stroked="f" coordsize="2225,1191" o:gfxdata="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z0ygrsAAADb&#10;AAAADwAAAAAAAAABACAAAAAiAAAAZHJzL2Rvd25yZXYueG1sUEsBAhQAFAAAAAgAh07iQDMvBZ47&#10;AAAAOQAAABAAAAAAAAAAAQAgAAAACgEAAGRycy9zaGFwZXhtbC54bWxQSwUGAAAAAAYABgBbAQAA&#10;tAMAAAAA&#10;" path="m611,1137l598,1106,572,1092,546,1083,534,1070,534,1056,552,1055,575,1055,588,1057,599,1062,599,1055,602,1029,593,1026,582,1025,571,1023,560,1023,535,1025,512,1033,495,1048,489,1073,501,1104,527,1119,554,1127,566,1143,566,1156,553,1159,539,1159,526,1158,514,1156,503,1152,494,1148,490,1184,502,1187,514,1189,527,1190,539,1191,565,1188,588,1180,604,1163,605,1159,611,1137m748,1026l624,1026,624,1058,664,1058,664,1188,708,1188,708,1058,748,1058,748,1026m906,1026l863,1026,863,1119,862,1134,857,1147,849,1155,835,1159,821,1155,813,1147,808,1134,807,1119,807,1026,764,1026,764,1126,769,1155,783,1175,806,1187,835,1191,864,1187,887,1175,899,1159,901,1155,906,1126,906,1026m1071,1188l1055,1144,1050,1130,1047,1124,1046,1120,1040,1112,1032,1108,1032,1107,1046,1102,1055,1093,1055,1093,1061,1081,1063,1067,1061,1056,1059,1048,1048,1036,1031,1028,1020,1027,1020,1059,1020,1093,1002,1093,977,1093,977,1056,1005,1056,1020,1059,1020,1027,1011,1026,933,1026,933,1188,977,1188,977,1124,986,1124,996,1125,1004,1131,1010,1141,1016,1159,1026,1188,1071,1188m1206,1157l1132,1157,1132,1120,1199,1120,1199,1090,1132,1090,1132,1056,1203,1056,1203,1026,1089,1026,1089,1188,1206,1188,1206,1157m1508,1026l1442,1026,1406,1133,1405,1133,1383,1063,1371,1026,1303,1026,1303,1188,1345,1188,1344,1063,1345,1063,1384,1188,1424,1188,1442,1133,1466,1063,1466,1063,1465,1188,1508,1188,1508,1063,1508,1026m1653,1157l1579,1157,1579,1120,1647,1120,1647,1090,1579,1090,1579,1056,1651,1056,1651,1026,1536,1026,1536,1188,1653,1188,1653,1157m1791,1026l1667,1026,1667,1058,1708,1058,1708,1188,1751,1188,1751,1058,1791,1058,1791,1026m1925,1157l1851,1157,1851,1120,1919,1120,1919,1090,1851,1090,1851,1056,1923,1056,1923,1026,1808,1026,1808,1188,1925,1188,1925,1157m2088,1188l2072,1144,2067,1130,2065,1124,2063,1120,2058,1112,2049,1108,2049,1107,2063,1102,2073,1093,2073,1093,2079,1081,2081,1067,2078,1056,2076,1048,2065,1036,2048,1028,2037,1027,2037,1059,2037,1093,2019,1093,1994,1093,1994,1056,2022,1056,2037,1059,2037,1027,2028,1026,1951,1026,1951,1188,1994,1188,1994,1124,2003,1124,2013,1125,2021,1131,2027,1141,2034,1159,2043,1188,2088,1188m2214,240l2192,230,2192,272,2192,582,2121,605,2049,627,1975,646,1900,664,1823,680,1745,694,1667,706,1587,716,1507,724,1426,731,1345,736,1263,739,1181,741,1099,741,1017,740,936,736,854,732,774,726,693,718,614,709,536,698,458,686,382,673,307,658,234,642,162,625,92,607,24,587,24,272,91,252,160,233,233,216,307,201,384,187,463,175,543,164,625,154,708,147,792,140,877,136,963,132,1049,131,1149,131,1221,132,1306,134,1391,139,1476,144,1559,151,1641,160,1722,170,1801,182,1878,195,1953,209,2025,225,2096,243,2163,261,2184,268,2192,272,2192,230,2144,209,2073,181,2002,154,1932,130,1929,130,1856,107,1781,87,1706,68,1630,52,1554,38,1477,26,1399,17,1321,9,1243,4,1164,1,1086,0,1007,1,928,5,849,12,770,20,691,31,612,44,534,60,456,78,379,99,302,122,225,148,149,176,74,207,0,240,0,604,179,685,663,819,1368,846,1736,741,2214,605,2214,240m2224,1137l2212,1106,2186,1092,2159,1083,2147,1070,2147,1056,2165,1055,2189,1055,2201,1057,2213,1062,2213,1055,2215,1029,2206,1026,2196,1025,2185,1023,2173,1023,2149,1025,2126,1033,2109,1048,2102,1073,2115,1104,2141,1119,2167,1127,2179,1143,2179,1156,2166,1159,2153,1159,2140,1158,2128,1156,2117,1152,2108,1148,2104,1184,2116,1187,2128,1189,2141,1190,2153,1191,2179,1188,2202,1180,2218,1163,2219,1159,2224,1137e">
                  <v:fill on="t" focussize="0,0"/>
                  <v:stroke on="f"/>
                  <v:imagedata o:title=""/>
                  <o:lock v:ext="edit" aspectratio="f"/>
                </v:shape>
                <v:shape id="图片 144" o:spid="_x0000_s1026" o:spt="75" alt="" type="#_x0000_t75" style="position:absolute;left:8983;top:1122;height:337;width:332;" filled="f" o:preferrelative="t" stroked="f" coordsize="21600,21600" o:gfxdata="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eGNBugAAANsA&#10;AAAPAAAAAAAAAAEAIAAAACIAAABkcnMvZG93bnJldi54bWxQSwECFAAUAAAACACHTuJAMy8FnjsA&#10;AAA5AAAAEAAAAAAAAAABACAAAAAJAQAAZHJzL3NoYXBleG1sLnhtbFBLBQYAAAAABgAGAFsBAACz&#10;AwAAAAA=&#10;">
                  <v:fill on="f" focussize="0,0"/>
                  <v:stroke on="f"/>
                  <v:imagedata r:id="rId40" o:title=""/>
                  <o:lock v:ext="edit" aspectratio="t"/>
                </v:shape>
                <v:rect id="矩形 145" o:spid="_x0000_s1026" o:spt="1" style="position:absolute;left:9377;top:1323;height:128;width:116;" fillcolor="#182D4D" filled="t" stroked="f" coordsize="21600,21600" o:gfxdata="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4ZZrL4A&#10;AADbAAAADwAAAAAAAAABACAAAAAiAAAAZHJzL2Rvd25yZXYueG1sUEsBAhQAFAAAAAgAh07iQDMv&#10;BZ47AAAAOQAAABAAAAAAAAAAAQAgAAAADQEAAGRycy9zaGFwZXhtbC54bWxQSwUGAAAAAAYABgBb&#10;AQAAtwMAAAAA&#10;">
                  <v:fill on="t" focussize="0,0"/>
                  <v:stroke on="f"/>
                  <v:imagedata o:title=""/>
                  <o:lock v:ext="edit" aspectratio="f"/>
                </v:rect>
                <v:line id="直线 146" o:spid="_x0000_s1026" o:spt="20" style="position:absolute;left:9377;top:1291;height:0;width:415;" filled="f" stroked="t" coordsize="21600,21600" o:gfxdata="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TPUDS5AAAA2wAA&#10;AA8AAAAAAAAAAQAgAAAAIgAAAGRycy9kb3ducmV2LnhtbFBLAQIUABQAAAAIAIdO4kAzLwWeOwAA&#10;ADkAAAAQAAAAAAAAAAEAIAAAAAgBAABkcnMvc2hhcGV4bWwueG1sUEsFBgAAAAAGAAYAWwEAALID&#10;AAAAAA==&#10;">
                  <v:fill on="f" focussize="0,0"/>
                  <v:stroke weight="3.3pt" color="#182D4D" joinstyle="round"/>
                  <v:imagedata o:title=""/>
                  <o:lock v:ext="edit" aspectratio="f"/>
                </v:line>
                <v:shape id="任意多边形 147" o:spid="_x0000_s1026" o:spt="100" style="position:absolute;left:9377;top:1128;height:326;width:1557;" fillcolor="#182D4D" filled="t" stroked="f" coordsize="1557,326" o:gfxdata="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2SOCvQAA&#10;ANsAAAAPAAAAAAAAAAEAIAAAACIAAABkcnMvZG93bnJldi54bWxQSwECFAAUAAAACACHTuJAMy8F&#10;njsAAAA5AAAAEAAAAAAAAAABACAAAAAMAQAAZHJzL3NoYXBleG1sLnhtbFBLBQYAAAAABgAGAFsB&#10;AAC2AwAAAAA=&#10;" path="m116,2l0,2,0,130,116,130,116,2m415,196l300,196,300,324,415,324,415,196m415,3l300,3,300,130,415,130,415,3m917,324l878,257,844,198,788,101,737,12,737,198,637,198,671,134,676,125,682,112,686,101,688,101,692,112,697,125,702,134,737,198,737,12,730,0,650,0,463,324,572,324,609,257,765,257,802,324,917,324m1557,3l1453,3,1390,133,1383,148,1376,163,1370,180,1364,197,1363,197,1357,179,1351,162,1345,146,1338,132,1329,112,1276,3,1177,3,1114,133,1107,148,1100,163,1094,180,1089,197,1087,197,1082,179,1076,163,1069,147,1062,132,1000,3,889,3,1048,326,1121,326,1184,197,1199,168,1206,151,1214,132,1222,112,1224,112,1231,133,1239,151,1247,168,1255,184,1324,326,1398,326,1461,197,1557,3e">
                  <v:fill on="t" focussize="0,0"/>
                  <v:stroke on="f"/>
                  <v:imagedata o:title=""/>
                  <o:lock v:ext="edit" aspectratio="f"/>
                </v:shape>
              </v:group>
            </w:pict>
          </mc:Fallback>
        </mc:AlternateContent>
      </w:r>
      <w:r>
        <w:rPr>
          <w:sz w:val="20"/>
        </w:rPr>
        <w:t>订购测量范围为-80至0°C露点</w:t>
      </w:r>
    </w:p>
    <w:p>
      <w:pPr>
        <w:spacing w:before="0" w:line="263" w:lineRule="exact"/>
        <w:ind w:left="425" w:right="0" w:firstLine="0"/>
        <w:jc w:val="left"/>
        <w:rPr>
          <w:rFonts w:ascii="Calibri" w:eastAsia="Calibri"/>
          <w:b/>
          <w:sz w:val="22"/>
        </w:rPr>
      </w:pPr>
      <w:r>
        <w:rPr>
          <w:position w:val="1"/>
          <w:sz w:val="20"/>
        </w:rPr>
        <w:t xml:space="preserve">（灰色传感器）的型号 </w:t>
      </w:r>
      <w:r>
        <w:rPr>
          <w:rFonts w:ascii="Calibri" w:eastAsia="Calibri"/>
          <w:b/>
          <w:sz w:val="22"/>
        </w:rPr>
        <w:t>SADP-D-G</w:t>
      </w:r>
    </w:p>
    <w:p>
      <w:pPr>
        <w:pStyle w:val="6"/>
        <w:spacing w:before="10"/>
        <w:rPr>
          <w:rFonts w:ascii="Calibri"/>
          <w:b/>
          <w:sz w:val="26"/>
        </w:rPr>
      </w:pPr>
    </w:p>
    <w:p>
      <w:pPr>
        <w:spacing w:before="0"/>
        <w:ind w:left="284" w:right="0" w:firstLine="0"/>
        <w:jc w:val="left"/>
        <w:rPr>
          <w:rFonts w:ascii="Calibri"/>
          <w:b/>
          <w:sz w:val="24"/>
        </w:rPr>
      </w:pPr>
      <w:r>
        <w:rPr>
          <w:rFonts w:ascii="Calibri"/>
          <w:b/>
          <w:color w:val="FFFFFF"/>
          <w:sz w:val="24"/>
        </w:rPr>
        <w:t>SADP-D General Assembly Diagram</w:t>
      </w:r>
    </w:p>
    <w:p>
      <w:pPr>
        <w:pStyle w:val="6"/>
        <w:spacing w:before="8"/>
        <w:rPr>
          <w:rFonts w:ascii="Calibri"/>
          <w:b/>
          <w:sz w:val="18"/>
        </w:rPr>
      </w:pPr>
    </w:p>
    <w:p>
      <w:pPr>
        <w:pStyle w:val="6"/>
        <w:spacing w:line="158" w:lineRule="exact"/>
        <w:ind w:left="3263"/>
      </w:pPr>
      <w:r>
        <w:t>328mm高： 头测量时升高的高度</w:t>
      </w:r>
    </w:p>
    <w:p>
      <w:pPr>
        <w:pStyle w:val="4"/>
        <w:spacing w:line="209" w:lineRule="exact"/>
        <w:ind w:left="921"/>
      </w:pPr>
      <w:r>
        <w:t>8mm</w:t>
      </w:r>
    </w:p>
    <w:p>
      <w:pPr>
        <w:pStyle w:val="6"/>
        <w:spacing w:before="65"/>
        <w:ind w:left="901" w:firstLine="15"/>
      </w:pPr>
      <w:r>
        <w:t>包</w:t>
      </w:r>
    </w:p>
    <w:p>
      <w:pPr>
        <w:pStyle w:val="6"/>
        <w:spacing w:before="32" w:line="196" w:lineRule="auto"/>
        <w:ind w:left="888" w:right="4439" w:firstLine="13"/>
        <w:jc w:val="both"/>
      </w:pPr>
      <w:r>
        <mc:AlternateContent>
          <mc:Choice Requires="wps">
            <w:drawing>
              <wp:anchor distT="0" distB="0" distL="114300" distR="114300" simplePos="0" relativeHeight="251694080" behindDoc="0" locked="0" layoutInCell="1" allowOverlap="1">
                <wp:simplePos x="0" y="0"/>
                <wp:positionH relativeFrom="page">
                  <wp:posOffset>1341120</wp:posOffset>
                </wp:positionH>
                <wp:positionV relativeFrom="paragraph">
                  <wp:posOffset>513080</wp:posOffset>
                </wp:positionV>
                <wp:extent cx="100965" cy="274320"/>
                <wp:effectExtent l="0" t="0" r="0" b="0"/>
                <wp:wrapNone/>
                <wp:docPr id="133" name="文本框 148"/>
                <wp:cNvGraphicFramePr/>
                <a:graphic xmlns:a="http://schemas.openxmlformats.org/drawingml/2006/main">
                  <a:graphicData uri="http://schemas.microsoft.com/office/word/2010/wordprocessingShape">
                    <wps:wsp>
                      <wps:cNvSpPr txBox="1"/>
                      <wps:spPr>
                        <a:xfrm>
                          <a:off x="0" y="0"/>
                          <a:ext cx="100965" cy="274320"/>
                        </a:xfrm>
                        <a:prstGeom prst="rect">
                          <a:avLst/>
                        </a:prstGeom>
                        <a:noFill/>
                        <a:ln>
                          <a:noFill/>
                        </a:ln>
                      </wps:spPr>
                      <wps:txbx>
                        <w:txbxContent>
                          <w:p>
                            <w:pPr>
                              <w:spacing w:before="5"/>
                              <w:ind w:left="20" w:right="0" w:firstLine="0"/>
                              <w:jc w:val="left"/>
                              <w:rPr>
                                <w:rFonts w:ascii="Calibri"/>
                                <w:sz w:val="11"/>
                              </w:rPr>
                            </w:pPr>
                            <w:r>
                              <w:rPr>
                                <w:rFonts w:ascii="Calibri"/>
                                <w:w w:val="105"/>
                                <w:sz w:val="11"/>
                              </w:rPr>
                              <w:t>278 mm</w:t>
                            </w:r>
                          </w:p>
                        </w:txbxContent>
                      </wps:txbx>
                      <wps:bodyPr vert="vert270" lIns="0" tIns="0" rIns="0" bIns="0" upright="1"/>
                    </wps:wsp>
                  </a:graphicData>
                </a:graphic>
              </wp:anchor>
            </w:drawing>
          </mc:Choice>
          <mc:Fallback>
            <w:pict>
              <v:shape id="文本框 148" o:spid="_x0000_s1026" o:spt="202" type="#_x0000_t202" style="position:absolute;left:0pt;margin-left:105.6pt;margin-top:40.4pt;height:21.6pt;width:7.95pt;mso-position-horizontal-relative:page;z-index:251694080;mso-width-relative:page;mso-height-relative:page;" filled="f" stroked="f" coordsize="21600,21600" o:gfxdata="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xe8LENcAAAAK&#10;AQAADwAAAAAAAAABACAAAAAiAAAAZHJzL2Rvd25yZXYueG1sUEsBAhQAFAAAAAgAh07iQEim7F2r&#10;AQAANgMAAA4AAAAAAAAAAQAgAAAAJgEAAGRycy9lMm9Eb2MueG1sUEsFBgAAAAAGAAYAWQEAAEMF&#10;AAAAAA==&#10;">
                <v:fill on="f" focussize="0,0"/>
                <v:stroke on="f"/>
                <v:imagedata o:title=""/>
                <o:lock v:ext="edit" aspectratio="f"/>
                <v:textbox inset="0mm,0mm,0mm,0mm" style="layout-flow:vertical;mso-layout-flow-alt:bottom-to-top;">
                  <w:txbxContent>
                    <w:p>
                      <w:pPr>
                        <w:spacing w:before="5"/>
                        <w:ind w:left="20" w:right="0" w:firstLine="0"/>
                        <w:jc w:val="left"/>
                        <w:rPr>
                          <w:rFonts w:ascii="Calibri"/>
                          <w:sz w:val="11"/>
                        </w:rPr>
                      </w:pPr>
                      <w:r>
                        <w:rPr>
                          <w:rFonts w:ascii="Calibri"/>
                          <w:w w:val="105"/>
                          <w:sz w:val="11"/>
                        </w:rPr>
                        <w:t>278 mm</w:t>
                      </w:r>
                    </w:p>
                  </w:txbxContent>
                </v:textbox>
              </v:shape>
            </w:pict>
          </mc:Fallback>
        </mc:AlternateContent>
      </w:r>
      <w:r>
        <w:t>括头升高的高度</w:t>
      </w:r>
    </w:p>
    <w:p>
      <w:pPr>
        <w:pStyle w:val="6"/>
        <w:rPr>
          <w:sz w:val="18"/>
        </w:rPr>
      </w:pPr>
    </w:p>
    <w:p>
      <w:pPr>
        <w:pStyle w:val="6"/>
        <w:rPr>
          <w:sz w:val="18"/>
        </w:rPr>
      </w:pPr>
    </w:p>
    <w:p>
      <w:pPr>
        <w:pStyle w:val="6"/>
        <w:rPr>
          <w:sz w:val="18"/>
        </w:rPr>
      </w:pPr>
    </w:p>
    <w:p>
      <w:pPr>
        <w:pStyle w:val="6"/>
        <w:rPr>
          <w:sz w:val="18"/>
        </w:rPr>
      </w:pPr>
    </w:p>
    <w:p>
      <w:pPr>
        <w:pStyle w:val="6"/>
        <w:rPr>
          <w:sz w:val="18"/>
        </w:rPr>
      </w:pPr>
    </w:p>
    <w:p>
      <w:pPr>
        <w:tabs>
          <w:tab w:val="left" w:pos="2596"/>
          <w:tab w:val="left" w:pos="3764"/>
        </w:tabs>
        <w:spacing w:before="137"/>
        <w:ind w:left="1850" w:right="0" w:firstLine="0"/>
        <w:jc w:val="left"/>
        <w:rPr>
          <w:rFonts w:ascii="Calibri"/>
          <w:sz w:val="11"/>
        </w:rPr>
      </w:pPr>
      <w:r>
        <w:rPr>
          <w:rFonts w:ascii="Calibri"/>
          <w:w w:val="106"/>
          <w:sz w:val="11"/>
          <w:u w:val="single"/>
        </w:rPr>
        <w:t xml:space="preserve"> </w:t>
      </w:r>
      <w:r>
        <w:rPr>
          <w:rFonts w:ascii="Calibri"/>
          <w:sz w:val="11"/>
          <w:u w:val="single"/>
        </w:rPr>
        <w:tab/>
      </w:r>
      <w:r>
        <w:rPr>
          <w:rFonts w:ascii="Calibri"/>
          <w:w w:val="105"/>
          <w:sz w:val="11"/>
          <w:u w:val="single"/>
        </w:rPr>
        <w:t>200</w:t>
      </w:r>
      <w:r>
        <w:rPr>
          <w:rFonts w:ascii="Calibri"/>
          <w:spacing w:val="4"/>
          <w:w w:val="105"/>
          <w:sz w:val="11"/>
          <w:u w:val="single"/>
        </w:rPr>
        <w:t xml:space="preserve"> </w:t>
      </w:r>
      <w:r>
        <w:rPr>
          <w:rFonts w:ascii="Calibri"/>
          <w:w w:val="105"/>
          <w:sz w:val="11"/>
          <w:u w:val="single"/>
        </w:rPr>
        <w:t>mm</w:t>
      </w:r>
      <w:r>
        <w:rPr>
          <w:rFonts w:ascii="Calibri"/>
          <w:sz w:val="11"/>
          <w:u w:val="single"/>
        </w:rPr>
        <w:tab/>
      </w:r>
    </w:p>
    <w:p>
      <w:pPr>
        <w:pStyle w:val="6"/>
        <w:spacing w:before="8"/>
        <w:rPr>
          <w:rFonts w:ascii="Calibri"/>
          <w:sz w:val="13"/>
        </w:rPr>
      </w:pPr>
    </w:p>
    <w:p>
      <w:pPr>
        <w:pStyle w:val="6"/>
        <w:ind w:right="236"/>
        <w:jc w:val="center"/>
      </w:pPr>
      <w:r>
        <w:t>主视图</w:t>
      </w:r>
    </w:p>
    <w:p>
      <w:pPr>
        <w:pStyle w:val="6"/>
        <w:spacing w:before="4"/>
        <w:rPr>
          <w:sz w:val="17"/>
        </w:rPr>
      </w:pPr>
    </w:p>
    <w:p>
      <w:pPr>
        <w:tabs>
          <w:tab w:val="left" w:pos="604"/>
          <w:tab w:val="left" w:pos="1631"/>
        </w:tabs>
        <w:spacing w:before="0"/>
        <w:ind w:left="0" w:right="168" w:firstLine="0"/>
        <w:jc w:val="center"/>
        <w:rPr>
          <w:rFonts w:ascii="Arial"/>
          <w:sz w:val="12"/>
        </w:rPr>
      </w:pPr>
      <w:r>
        <mc:AlternateContent>
          <mc:Choice Requires="wps">
            <w:drawing>
              <wp:anchor distT="0" distB="0" distL="114300" distR="114300" simplePos="0" relativeHeight="251695104" behindDoc="0" locked="0" layoutInCell="1" allowOverlap="1">
                <wp:simplePos x="0" y="0"/>
                <wp:positionH relativeFrom="page">
                  <wp:posOffset>2613660</wp:posOffset>
                </wp:positionH>
                <wp:positionV relativeFrom="paragraph">
                  <wp:posOffset>178435</wp:posOffset>
                </wp:positionV>
                <wp:extent cx="386080" cy="1786890"/>
                <wp:effectExtent l="0" t="0" r="0" b="0"/>
                <wp:wrapNone/>
                <wp:docPr id="134" name="文本框 149"/>
                <wp:cNvGraphicFramePr/>
                <a:graphic xmlns:a="http://schemas.openxmlformats.org/drawingml/2006/main">
                  <a:graphicData uri="http://schemas.microsoft.com/office/word/2010/wordprocessingShape">
                    <wps:wsp>
                      <wps:cNvSpPr txBox="1"/>
                      <wps:spPr>
                        <a:xfrm>
                          <a:off x="0" y="0"/>
                          <a:ext cx="386080" cy="1786890"/>
                        </a:xfrm>
                        <a:prstGeom prst="rect">
                          <a:avLst/>
                        </a:prstGeom>
                        <a:noFill/>
                        <a:ln>
                          <a:noFill/>
                        </a:ln>
                      </wps:spPr>
                      <wps:txbx>
                        <w:txbxContent>
                          <w:p>
                            <w:pPr>
                              <w:spacing w:before="20"/>
                              <w:ind w:left="438" w:right="0" w:firstLine="0"/>
                              <w:jc w:val="left"/>
                              <w:rPr>
                                <w:rFonts w:ascii="Calibri"/>
                                <w:sz w:val="12"/>
                              </w:rPr>
                            </w:pPr>
                            <w:r>
                              <w:rPr>
                                <w:rFonts w:ascii="Calibri"/>
                                <w:w w:val="105"/>
                                <w:sz w:val="12"/>
                              </w:rPr>
                              <w:t>145 mm</w:t>
                            </w:r>
                          </w:p>
                          <w:p>
                            <w:pPr>
                              <w:spacing w:before="74"/>
                              <w:ind w:left="813" w:right="0" w:firstLine="0"/>
                              <w:jc w:val="left"/>
                              <w:rPr>
                                <w:rFonts w:ascii="Calibri"/>
                                <w:sz w:val="12"/>
                              </w:rPr>
                            </w:pPr>
                            <w:r>
                              <w:rPr>
                                <w:rFonts w:ascii="Calibri"/>
                                <w:w w:val="105"/>
                                <w:sz w:val="12"/>
                              </w:rPr>
                              <w:t>278 mm</w:t>
                            </w:r>
                          </w:p>
                          <w:p>
                            <w:pPr>
                              <w:tabs>
                                <w:tab w:val="left" w:pos="1180"/>
                              </w:tabs>
                              <w:spacing w:before="56"/>
                              <w:ind w:left="20" w:right="0" w:firstLine="0"/>
                              <w:jc w:val="left"/>
                              <w:rPr>
                                <w:rFonts w:ascii="Calibri"/>
                                <w:sz w:val="12"/>
                              </w:rPr>
                            </w:pPr>
                            <w:r>
                              <w:rPr>
                                <w:rFonts w:ascii="Calibri"/>
                                <w:w w:val="93"/>
                                <w:sz w:val="12"/>
                                <w:u w:val="single"/>
                              </w:rPr>
                              <w:t xml:space="preserve"> </w:t>
                            </w:r>
                            <w:r>
                              <w:rPr>
                                <w:rFonts w:ascii="Calibri"/>
                                <w:sz w:val="12"/>
                                <w:u w:val="single"/>
                              </w:rPr>
                              <w:tab/>
                            </w:r>
                            <w:r>
                              <w:rPr>
                                <w:rFonts w:ascii="Calibri"/>
                                <w:w w:val="105"/>
                                <w:sz w:val="12"/>
                                <w:u w:val="single"/>
                              </w:rPr>
                              <w:t>328</w:t>
                            </w:r>
                            <w:r>
                              <w:rPr>
                                <w:rFonts w:ascii="Calibri"/>
                                <w:spacing w:val="-7"/>
                                <w:w w:val="105"/>
                                <w:sz w:val="12"/>
                                <w:u w:val="single"/>
                              </w:rPr>
                              <w:t xml:space="preserve"> </w:t>
                            </w:r>
                            <w:r>
                              <w:rPr>
                                <w:rFonts w:ascii="Calibri"/>
                                <w:w w:val="105"/>
                                <w:sz w:val="12"/>
                                <w:u w:val="single"/>
                              </w:rPr>
                              <w:t>mm</w:t>
                            </w:r>
                            <w:r>
                              <w:rPr>
                                <w:rFonts w:ascii="Calibri"/>
                                <w:spacing w:val="-7"/>
                                <w:w w:val="105"/>
                                <w:sz w:val="12"/>
                                <w:u w:val="single"/>
                              </w:rPr>
                              <w:t xml:space="preserve"> </w:t>
                            </w:r>
                            <w:r>
                              <w:rPr>
                                <w:rFonts w:ascii="Calibri"/>
                                <w:w w:val="105"/>
                                <w:sz w:val="12"/>
                                <w:u w:val="single"/>
                              </w:rPr>
                              <w:t>(with</w:t>
                            </w:r>
                            <w:r>
                              <w:rPr>
                                <w:rFonts w:ascii="Calibri"/>
                                <w:spacing w:val="-7"/>
                                <w:w w:val="105"/>
                                <w:sz w:val="12"/>
                                <w:u w:val="single"/>
                              </w:rPr>
                              <w:t xml:space="preserve"> </w:t>
                            </w:r>
                            <w:r>
                              <w:rPr>
                                <w:rFonts w:ascii="Calibri"/>
                                <w:w w:val="105"/>
                                <w:sz w:val="12"/>
                                <w:u w:val="single"/>
                              </w:rPr>
                              <w:t>head</w:t>
                            </w:r>
                            <w:r>
                              <w:rPr>
                                <w:rFonts w:ascii="Calibri"/>
                                <w:spacing w:val="-7"/>
                                <w:w w:val="105"/>
                                <w:sz w:val="12"/>
                                <w:u w:val="single"/>
                              </w:rPr>
                              <w:t xml:space="preserve"> </w:t>
                            </w:r>
                            <w:r>
                              <w:rPr>
                                <w:rFonts w:ascii="Calibri"/>
                                <w:w w:val="105"/>
                                <w:sz w:val="12"/>
                                <w:u w:val="single"/>
                              </w:rPr>
                              <w:t>extended)</w:t>
                            </w:r>
                            <w:r>
                              <w:rPr>
                                <w:rFonts w:ascii="Calibri"/>
                                <w:spacing w:val="-3"/>
                                <w:sz w:val="12"/>
                                <w:u w:val="single"/>
                              </w:rPr>
                              <w:t xml:space="preserve"> </w:t>
                            </w:r>
                          </w:p>
                        </w:txbxContent>
                      </wps:txbx>
                      <wps:bodyPr vert="vert270" lIns="0" tIns="0" rIns="0" bIns="0" upright="1"/>
                    </wps:wsp>
                  </a:graphicData>
                </a:graphic>
              </wp:anchor>
            </w:drawing>
          </mc:Choice>
          <mc:Fallback>
            <w:pict>
              <v:shape id="文本框 149" o:spid="_x0000_s1026" o:spt="202" type="#_x0000_t202" style="position:absolute;left:0pt;margin-left:205.8pt;margin-top:14.05pt;height:140.7pt;width:30.4pt;mso-position-horizontal-relative:page;z-index:251695104;mso-width-relative:page;mso-height-relative:page;" filled="f" stroked="f" coordsize="21600,21600" o:gfxdata="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jCbYvYAAAA&#10;CgEAAA8AAAAAAAAAAQAgAAAAIgAAAGRycy9kb3ducmV2LnhtbFBLAQIUABQAAAAIAIdO4kAcJ2ra&#10;qwEAADcDAAAOAAAAAAAAAAEAIAAAACcBAABkcnMvZTJvRG9jLnhtbFBLBQYAAAAABgAGAFkBAABE&#10;BQAAAAA=&#10;">
                <v:fill on="f" focussize="0,0"/>
                <v:stroke on="f"/>
                <v:imagedata o:title=""/>
                <o:lock v:ext="edit" aspectratio="f"/>
                <v:textbox inset="0mm,0mm,0mm,0mm" style="layout-flow:vertical;mso-layout-flow-alt:bottom-to-top;">
                  <w:txbxContent>
                    <w:p>
                      <w:pPr>
                        <w:spacing w:before="20"/>
                        <w:ind w:left="438" w:right="0" w:firstLine="0"/>
                        <w:jc w:val="left"/>
                        <w:rPr>
                          <w:rFonts w:ascii="Calibri"/>
                          <w:sz w:val="12"/>
                        </w:rPr>
                      </w:pPr>
                      <w:r>
                        <w:rPr>
                          <w:rFonts w:ascii="Calibri"/>
                          <w:w w:val="105"/>
                          <w:sz w:val="12"/>
                        </w:rPr>
                        <w:t>145 mm</w:t>
                      </w:r>
                    </w:p>
                    <w:p>
                      <w:pPr>
                        <w:spacing w:before="74"/>
                        <w:ind w:left="813" w:right="0" w:firstLine="0"/>
                        <w:jc w:val="left"/>
                        <w:rPr>
                          <w:rFonts w:ascii="Calibri"/>
                          <w:sz w:val="12"/>
                        </w:rPr>
                      </w:pPr>
                      <w:r>
                        <w:rPr>
                          <w:rFonts w:ascii="Calibri"/>
                          <w:w w:val="105"/>
                          <w:sz w:val="12"/>
                        </w:rPr>
                        <w:t>278 mm</w:t>
                      </w:r>
                    </w:p>
                    <w:p>
                      <w:pPr>
                        <w:tabs>
                          <w:tab w:val="left" w:pos="1180"/>
                        </w:tabs>
                        <w:spacing w:before="56"/>
                        <w:ind w:left="20" w:right="0" w:firstLine="0"/>
                        <w:jc w:val="left"/>
                        <w:rPr>
                          <w:rFonts w:ascii="Calibri"/>
                          <w:sz w:val="12"/>
                        </w:rPr>
                      </w:pPr>
                      <w:r>
                        <w:rPr>
                          <w:rFonts w:ascii="Calibri"/>
                          <w:w w:val="93"/>
                          <w:sz w:val="12"/>
                          <w:u w:val="single"/>
                        </w:rPr>
                        <w:t xml:space="preserve"> </w:t>
                      </w:r>
                      <w:r>
                        <w:rPr>
                          <w:rFonts w:ascii="Calibri"/>
                          <w:sz w:val="12"/>
                          <w:u w:val="single"/>
                        </w:rPr>
                        <w:tab/>
                      </w:r>
                      <w:r>
                        <w:rPr>
                          <w:rFonts w:ascii="Calibri"/>
                          <w:w w:val="105"/>
                          <w:sz w:val="12"/>
                          <w:u w:val="single"/>
                        </w:rPr>
                        <w:t>328</w:t>
                      </w:r>
                      <w:r>
                        <w:rPr>
                          <w:rFonts w:ascii="Calibri"/>
                          <w:spacing w:val="-7"/>
                          <w:w w:val="105"/>
                          <w:sz w:val="12"/>
                          <w:u w:val="single"/>
                        </w:rPr>
                        <w:t xml:space="preserve"> </w:t>
                      </w:r>
                      <w:r>
                        <w:rPr>
                          <w:rFonts w:ascii="Calibri"/>
                          <w:w w:val="105"/>
                          <w:sz w:val="12"/>
                          <w:u w:val="single"/>
                        </w:rPr>
                        <w:t>mm</w:t>
                      </w:r>
                      <w:r>
                        <w:rPr>
                          <w:rFonts w:ascii="Calibri"/>
                          <w:spacing w:val="-7"/>
                          <w:w w:val="105"/>
                          <w:sz w:val="12"/>
                          <w:u w:val="single"/>
                        </w:rPr>
                        <w:t xml:space="preserve"> </w:t>
                      </w:r>
                      <w:r>
                        <w:rPr>
                          <w:rFonts w:ascii="Calibri"/>
                          <w:w w:val="105"/>
                          <w:sz w:val="12"/>
                          <w:u w:val="single"/>
                        </w:rPr>
                        <w:t>(with</w:t>
                      </w:r>
                      <w:r>
                        <w:rPr>
                          <w:rFonts w:ascii="Calibri"/>
                          <w:spacing w:val="-7"/>
                          <w:w w:val="105"/>
                          <w:sz w:val="12"/>
                          <w:u w:val="single"/>
                        </w:rPr>
                        <w:t xml:space="preserve"> </w:t>
                      </w:r>
                      <w:r>
                        <w:rPr>
                          <w:rFonts w:ascii="Calibri"/>
                          <w:w w:val="105"/>
                          <w:sz w:val="12"/>
                          <w:u w:val="single"/>
                        </w:rPr>
                        <w:t>head</w:t>
                      </w:r>
                      <w:r>
                        <w:rPr>
                          <w:rFonts w:ascii="Calibri"/>
                          <w:spacing w:val="-7"/>
                          <w:w w:val="105"/>
                          <w:sz w:val="12"/>
                          <w:u w:val="single"/>
                        </w:rPr>
                        <w:t xml:space="preserve"> </w:t>
                      </w:r>
                      <w:r>
                        <w:rPr>
                          <w:rFonts w:ascii="Calibri"/>
                          <w:w w:val="105"/>
                          <w:sz w:val="12"/>
                          <w:u w:val="single"/>
                        </w:rPr>
                        <w:t>extended)</w:t>
                      </w:r>
                      <w:r>
                        <w:rPr>
                          <w:rFonts w:ascii="Calibri"/>
                          <w:spacing w:val="-3"/>
                          <w:sz w:val="12"/>
                          <w:u w:val="single"/>
                        </w:rPr>
                        <w:t xml:space="preserve"> </w:t>
                      </w:r>
                    </w:p>
                  </w:txbxContent>
                </v:textbox>
              </v:shape>
            </w:pict>
          </mc:Fallback>
        </mc:AlternateContent>
      </w:r>
      <w:r>
        <w:rPr>
          <w:rFonts w:ascii="Arial"/>
          <w:sz w:val="12"/>
          <w:u w:val="single"/>
        </w:rPr>
        <w:t xml:space="preserve"> </w:t>
      </w:r>
      <w:r>
        <w:rPr>
          <w:rFonts w:ascii="Arial"/>
          <w:sz w:val="12"/>
          <w:u w:val="single"/>
        </w:rPr>
        <w:tab/>
      </w:r>
      <w:r>
        <w:rPr>
          <w:rFonts w:ascii="Arial"/>
          <w:sz w:val="12"/>
          <w:u w:val="single"/>
        </w:rPr>
        <w:t>210</w:t>
      </w:r>
      <w:r>
        <w:rPr>
          <w:rFonts w:ascii="Arial"/>
          <w:spacing w:val="-3"/>
          <w:sz w:val="12"/>
          <w:u w:val="single"/>
        </w:rPr>
        <w:t xml:space="preserve"> </w:t>
      </w:r>
      <w:r>
        <w:rPr>
          <w:rFonts w:ascii="Arial"/>
          <w:sz w:val="12"/>
          <w:u w:val="single"/>
        </w:rPr>
        <w:t>mm</w:t>
      </w:r>
      <w:r>
        <w:rPr>
          <w:rFonts w:ascii="Arial"/>
          <w:sz w:val="12"/>
          <w:u w:val="single"/>
        </w:rPr>
        <w:tab/>
      </w:r>
    </w:p>
    <w:p>
      <w:pPr>
        <w:pStyle w:val="6"/>
        <w:rPr>
          <w:rFonts w:ascii="Arial"/>
          <w:sz w:val="12"/>
        </w:rPr>
      </w:pPr>
    </w:p>
    <w:p>
      <w:pPr>
        <w:pStyle w:val="6"/>
        <w:rPr>
          <w:rFonts w:ascii="Arial"/>
          <w:sz w:val="12"/>
        </w:rPr>
      </w:pPr>
    </w:p>
    <w:p>
      <w:pPr>
        <w:pStyle w:val="6"/>
        <w:rPr>
          <w:rFonts w:ascii="Arial"/>
          <w:sz w:val="12"/>
        </w:rPr>
      </w:pPr>
    </w:p>
    <w:p>
      <w:pPr>
        <w:pStyle w:val="6"/>
        <w:spacing w:before="2"/>
        <w:rPr>
          <w:rFonts w:ascii="Arial"/>
          <w:sz w:val="10"/>
        </w:rPr>
      </w:pPr>
    </w:p>
    <w:p>
      <w:pPr>
        <w:pStyle w:val="6"/>
        <w:ind w:left="906"/>
      </w:pPr>
      <w:r>
        <w:t>露点仪干燥室</w:t>
      </w:r>
    </w:p>
    <w:p>
      <w:pPr>
        <w:pStyle w:val="6"/>
        <w:rPr>
          <w:sz w:val="18"/>
        </w:rPr>
      </w:pPr>
    </w:p>
    <w:p>
      <w:pPr>
        <w:pStyle w:val="6"/>
        <w:rPr>
          <w:sz w:val="18"/>
        </w:rPr>
      </w:pPr>
    </w:p>
    <w:p>
      <w:pPr>
        <w:pStyle w:val="6"/>
        <w:rPr>
          <w:sz w:val="18"/>
        </w:rPr>
      </w:pPr>
    </w:p>
    <w:p>
      <w:pPr>
        <w:pStyle w:val="6"/>
        <w:rPr>
          <w:sz w:val="18"/>
        </w:rPr>
      </w:pPr>
    </w:p>
    <w:p>
      <w:pPr>
        <w:pStyle w:val="6"/>
        <w:rPr>
          <w:sz w:val="18"/>
        </w:rPr>
      </w:pPr>
    </w:p>
    <w:p>
      <w:pPr>
        <w:pStyle w:val="6"/>
        <w:rPr>
          <w:sz w:val="18"/>
        </w:rPr>
      </w:pPr>
    </w:p>
    <w:p>
      <w:pPr>
        <w:pStyle w:val="6"/>
        <w:rPr>
          <w:sz w:val="18"/>
        </w:rPr>
      </w:pPr>
    </w:p>
    <w:p>
      <w:pPr>
        <w:pStyle w:val="6"/>
        <w:rPr>
          <w:sz w:val="18"/>
        </w:rPr>
      </w:pPr>
    </w:p>
    <w:p>
      <w:pPr>
        <w:pStyle w:val="6"/>
        <w:rPr>
          <w:sz w:val="18"/>
        </w:rPr>
      </w:pPr>
    </w:p>
    <w:p>
      <w:pPr>
        <w:pStyle w:val="6"/>
        <w:spacing w:before="11"/>
        <w:rPr>
          <w:sz w:val="12"/>
        </w:rPr>
      </w:pPr>
    </w:p>
    <w:p>
      <w:pPr>
        <w:tabs>
          <w:tab w:val="left" w:pos="2295"/>
          <w:tab w:val="left" w:pos="3483"/>
        </w:tabs>
        <w:spacing w:before="1"/>
        <w:ind w:left="1518" w:right="0" w:firstLine="0"/>
        <w:jc w:val="left"/>
        <w:rPr>
          <w:rFonts w:ascii="Calibri"/>
          <w:sz w:val="12"/>
        </w:rPr>
      </w:pPr>
      <w:r>
        <w:rPr>
          <w:rFonts w:ascii="Calibri"/>
          <w:w w:val="93"/>
          <w:sz w:val="12"/>
          <w:u w:val="single"/>
        </w:rPr>
        <w:t xml:space="preserve"> </w:t>
      </w:r>
      <w:r>
        <w:rPr>
          <w:rFonts w:ascii="Calibri"/>
          <w:sz w:val="12"/>
          <w:u w:val="single"/>
        </w:rPr>
        <w:tab/>
      </w:r>
      <w:r>
        <w:rPr>
          <w:rFonts w:ascii="Calibri"/>
          <w:w w:val="105"/>
          <w:sz w:val="12"/>
          <w:u w:val="single"/>
        </w:rPr>
        <w:t>225</w:t>
      </w:r>
      <w:r>
        <w:rPr>
          <w:rFonts w:ascii="Calibri"/>
          <w:spacing w:val="-12"/>
          <w:w w:val="105"/>
          <w:sz w:val="12"/>
          <w:u w:val="single"/>
        </w:rPr>
        <w:t xml:space="preserve"> </w:t>
      </w:r>
      <w:r>
        <w:rPr>
          <w:rFonts w:ascii="Calibri"/>
          <w:w w:val="105"/>
          <w:sz w:val="12"/>
          <w:u w:val="single"/>
        </w:rPr>
        <w:t>mm</w:t>
      </w:r>
      <w:r>
        <w:rPr>
          <w:rFonts w:ascii="Calibri"/>
          <w:sz w:val="12"/>
          <w:u w:val="single"/>
        </w:rPr>
        <w:tab/>
      </w:r>
    </w:p>
    <w:p>
      <w:pPr>
        <w:pStyle w:val="6"/>
        <w:spacing w:before="6"/>
        <w:rPr>
          <w:rFonts w:ascii="Calibri"/>
          <w:sz w:val="10"/>
        </w:rPr>
      </w:pPr>
    </w:p>
    <w:p>
      <w:pPr>
        <w:pStyle w:val="4"/>
        <w:ind w:left="0" w:right="806"/>
        <w:jc w:val="center"/>
      </w:pPr>
      <w:r>
        <w:t>侧视图</w:t>
      </w:r>
    </w:p>
    <w:p>
      <w:pPr>
        <w:pStyle w:val="6"/>
        <w:spacing w:before="7"/>
      </w:pPr>
      <w:r>
        <w:br w:type="column"/>
      </w:r>
    </w:p>
    <w:p>
      <w:pPr>
        <w:spacing w:before="0" w:line="343" w:lineRule="auto"/>
        <w:ind w:left="287" w:right="2867" w:firstLine="45"/>
        <w:jc w:val="both"/>
        <w:rPr>
          <w:sz w:val="20"/>
        </w:rPr>
      </w:pPr>
      <w:r>
        <w:rPr>
          <w:sz w:val="20"/>
        </w:rPr>
        <w:t>用于固定在SADP顶部， 包括流量计、压力计、压力调节器（210bar）</w:t>
      </w:r>
    </w:p>
    <w:p>
      <w:pPr>
        <w:pStyle w:val="6"/>
        <w:rPr>
          <w:sz w:val="22"/>
        </w:rPr>
      </w:pPr>
    </w:p>
    <w:p>
      <w:pPr>
        <w:pStyle w:val="6"/>
        <w:rPr>
          <w:sz w:val="22"/>
        </w:rPr>
      </w:pPr>
    </w:p>
    <w:p>
      <w:pPr>
        <w:pStyle w:val="6"/>
        <w:spacing w:before="1"/>
        <w:rPr>
          <w:sz w:val="20"/>
        </w:rPr>
      </w:pPr>
    </w:p>
    <w:p>
      <w:pPr>
        <w:spacing w:before="0"/>
        <w:ind w:left="407" w:right="0" w:firstLine="0"/>
        <w:jc w:val="left"/>
        <w:rPr>
          <w:sz w:val="20"/>
        </w:rPr>
      </w:pPr>
      <w:r>
        <w:rPr>
          <w:sz w:val="20"/>
        </w:rPr>
        <w:t>压力调节器</w:t>
      </w:r>
    </w:p>
    <w:p>
      <w:pPr>
        <w:spacing w:before="149" w:line="280" w:lineRule="auto"/>
        <w:ind w:left="302" w:right="2882" w:firstLine="90"/>
        <w:jc w:val="both"/>
        <w:rPr>
          <w:sz w:val="20"/>
        </w:rPr>
      </w:pPr>
      <w:r>
        <w:rPr>
          <w:rFonts w:hint="eastAsia" w:ascii="楷体" w:eastAsia="楷体"/>
          <w:sz w:val="20"/>
        </w:rPr>
        <w:t xml:space="preserve">压力调节器（PRV型） </w:t>
      </w:r>
      <w:r>
        <w:rPr>
          <w:sz w:val="20"/>
        </w:rPr>
        <w:t>用于准确控制样品系统内所有重要点的压力</w:t>
      </w:r>
    </w:p>
    <w:p>
      <w:pPr>
        <w:pStyle w:val="6"/>
        <w:rPr>
          <w:sz w:val="22"/>
        </w:rPr>
      </w:pPr>
    </w:p>
    <w:p>
      <w:pPr>
        <w:pStyle w:val="6"/>
        <w:rPr>
          <w:sz w:val="22"/>
        </w:rPr>
      </w:pPr>
    </w:p>
    <w:p>
      <w:pPr>
        <w:pStyle w:val="6"/>
        <w:spacing w:before="4"/>
        <w:rPr>
          <w:sz w:val="19"/>
        </w:rPr>
      </w:pPr>
    </w:p>
    <w:p>
      <w:pPr>
        <w:spacing w:before="1"/>
        <w:ind w:left="392" w:right="0" w:firstLine="0"/>
        <w:jc w:val="left"/>
        <w:rPr>
          <w:sz w:val="20"/>
        </w:rPr>
      </w:pPr>
      <w:r>
        <w:rPr>
          <w:sz w:val="20"/>
        </w:rPr>
        <w:t>流量指示计</w:t>
      </w:r>
    </w:p>
    <w:p>
      <w:pPr>
        <w:spacing w:before="149"/>
        <w:ind w:left="392" w:right="0" w:firstLine="0"/>
        <w:jc w:val="left"/>
        <w:rPr>
          <w:sz w:val="20"/>
        </w:rPr>
      </w:pPr>
      <w:r>
        <w:rPr>
          <w:sz w:val="20"/>
        </w:rPr>
        <w:t>该紧凑型流量计</w:t>
      </w:r>
    </w:p>
    <w:p>
      <w:pPr>
        <w:spacing w:before="58" w:line="261" w:lineRule="auto"/>
        <w:ind w:left="384" w:right="3215" w:hanging="82"/>
        <w:jc w:val="left"/>
        <w:rPr>
          <w:sz w:val="20"/>
        </w:rPr>
      </w:pPr>
      <w:r>
        <w:rPr>
          <w:sz w:val="20"/>
        </w:rPr>
        <w:t xml:space="preserve">（FLMET型）用于提供可视性指示 </w:t>
      </w:r>
      <w:r>
        <w:rPr>
          <w:spacing w:val="-3"/>
          <w:sz w:val="20"/>
        </w:rPr>
        <w:t>且能够很好地控制</w:t>
      </w:r>
      <w:r>
        <w:rPr>
          <w:sz w:val="20"/>
        </w:rPr>
        <w:t>样品流量.</w:t>
      </w:r>
    </w:p>
    <w:p>
      <w:pPr>
        <w:spacing w:before="2"/>
        <w:ind w:left="493" w:right="0" w:firstLine="0"/>
        <w:jc w:val="left"/>
        <w:rPr>
          <w:sz w:val="20"/>
        </w:rPr>
      </w:pPr>
      <w:r>
        <w:rPr>
          <w:sz w:val="20"/>
        </w:rPr>
        <w:t>配件</w:t>
      </w:r>
    </w:p>
    <w:p>
      <w:pPr>
        <w:spacing w:before="21" w:line="266" w:lineRule="auto"/>
        <w:ind w:left="437" w:right="867" w:hanging="106"/>
        <w:jc w:val="left"/>
        <w:rPr>
          <w:sz w:val="20"/>
        </w:rPr>
      </w:pPr>
      <w:r>
        <w:rPr>
          <w:sz w:val="20"/>
        </w:rPr>
        <w:t>包括干燥剂，头密封盒，密封圈，硅胶润滑脂和电池</w:t>
      </w:r>
    </w:p>
    <w:p>
      <w:pPr>
        <w:pStyle w:val="6"/>
        <w:spacing w:before="6"/>
        <w:rPr>
          <w:sz w:val="23"/>
        </w:rPr>
      </w:pPr>
    </w:p>
    <w:p>
      <w:pPr>
        <w:spacing w:before="0"/>
        <w:ind w:left="257" w:right="0" w:firstLine="0"/>
        <w:jc w:val="left"/>
        <w:rPr>
          <w:sz w:val="20"/>
        </w:rPr>
      </w:pPr>
      <w:r>
        <w:rPr>
          <w:color w:val="FFFFFF"/>
          <w:sz w:val="20"/>
        </w:rPr>
        <w:t>标配包括：</w:t>
      </w:r>
    </w:p>
    <w:p>
      <w:pPr>
        <w:spacing w:before="194" w:line="324" w:lineRule="auto"/>
        <w:ind w:left="242" w:right="742" w:firstLine="15"/>
        <w:jc w:val="left"/>
        <w:rPr>
          <w:sz w:val="20"/>
        </w:rPr>
      </w:pPr>
      <w:r>
        <w:rPr>
          <w:color w:val="FFFFFF"/>
          <w:sz w:val="20"/>
        </w:rPr>
        <w:t>传感器，安装电池，校准证书，2mPTFE采样管， 说明书，皮箱/编制箱，压力计算器，螺丝刀，</w:t>
      </w:r>
    </w:p>
    <w:sectPr>
      <w:type w:val="continuous"/>
      <w:pgSz w:w="11910" w:h="16840"/>
      <w:pgMar w:top="2040" w:right="580" w:bottom="0" w:left="580" w:header="720" w:footer="720" w:gutter="0"/>
      <w:cols w:equalWidth="0" w:num="2">
        <w:col w:w="5504" w:space="40"/>
        <w:col w:w="520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g">
          <w:drawing>
            <wp:anchor distT="0" distB="0" distL="114300" distR="114300" simplePos="0" relativeHeight="250976256" behindDoc="1" locked="0" layoutInCell="1" allowOverlap="1">
              <wp:simplePos x="0" y="0"/>
              <wp:positionH relativeFrom="page">
                <wp:posOffset>0</wp:posOffset>
              </wp:positionH>
              <wp:positionV relativeFrom="page">
                <wp:posOffset>0</wp:posOffset>
              </wp:positionV>
              <wp:extent cx="7560310" cy="1296035"/>
              <wp:effectExtent l="0" t="0" r="2540" b="0"/>
              <wp:wrapNone/>
              <wp:docPr id="144" name="组合 1"/>
              <wp:cNvGraphicFramePr/>
              <a:graphic xmlns:a="http://schemas.openxmlformats.org/drawingml/2006/main">
                <a:graphicData uri="http://schemas.microsoft.com/office/word/2010/wordprocessingGroup">
                  <wpg:wgp>
                    <wpg:cNvGrpSpPr/>
                    <wpg:grpSpPr>
                      <a:xfrm>
                        <a:off x="0" y="0"/>
                        <a:ext cx="7560310" cy="1296035"/>
                        <a:chOff x="0" y="0"/>
                        <a:chExt cx="11906" cy="2041"/>
                      </a:xfrm>
                    </wpg:grpSpPr>
                    <wps:wsp>
                      <wps:cNvPr id="135" name="矩形 2"/>
                      <wps:cNvSpPr/>
                      <wps:spPr>
                        <a:xfrm>
                          <a:off x="0" y="0"/>
                          <a:ext cx="11906" cy="851"/>
                        </a:xfrm>
                        <a:prstGeom prst="rect">
                          <a:avLst/>
                        </a:prstGeom>
                        <a:solidFill>
                          <a:srgbClr val="182D4D"/>
                        </a:solidFill>
                        <a:ln>
                          <a:noFill/>
                        </a:ln>
                      </wps:spPr>
                      <wps:bodyPr upright="1"/>
                    </wps:wsp>
                    <wps:wsp>
                      <wps:cNvPr id="136" name="任意多边形 3"/>
                      <wps:cNvSpPr/>
                      <wps:spPr>
                        <a:xfrm>
                          <a:off x="8343" y="538"/>
                          <a:ext cx="3232" cy="1348"/>
                        </a:xfrm>
                        <a:custGeom>
                          <a:avLst/>
                          <a:gdLst/>
                          <a:ahLst/>
                          <a:cxnLst/>
                          <a:pathLst>
                            <a:path w="3232" h="1348">
                              <a:moveTo>
                                <a:pt x="1604" y="0"/>
                              </a:moveTo>
                              <a:lnTo>
                                <a:pt x="1526" y="0"/>
                              </a:lnTo>
                              <a:lnTo>
                                <a:pt x="1448" y="3"/>
                              </a:lnTo>
                              <a:lnTo>
                                <a:pt x="1371" y="7"/>
                              </a:lnTo>
                              <a:lnTo>
                                <a:pt x="1293" y="13"/>
                              </a:lnTo>
                              <a:lnTo>
                                <a:pt x="1215" y="21"/>
                              </a:lnTo>
                              <a:lnTo>
                                <a:pt x="1137" y="30"/>
                              </a:lnTo>
                              <a:lnTo>
                                <a:pt x="1060" y="41"/>
                              </a:lnTo>
                              <a:lnTo>
                                <a:pt x="982" y="54"/>
                              </a:lnTo>
                              <a:lnTo>
                                <a:pt x="905" y="68"/>
                              </a:lnTo>
                              <a:lnTo>
                                <a:pt x="828" y="84"/>
                              </a:lnTo>
                              <a:lnTo>
                                <a:pt x="751" y="102"/>
                              </a:lnTo>
                              <a:lnTo>
                                <a:pt x="674" y="122"/>
                              </a:lnTo>
                              <a:lnTo>
                                <a:pt x="598" y="144"/>
                              </a:lnTo>
                              <a:lnTo>
                                <a:pt x="522" y="167"/>
                              </a:lnTo>
                              <a:lnTo>
                                <a:pt x="446" y="193"/>
                              </a:lnTo>
                              <a:lnTo>
                                <a:pt x="371" y="220"/>
                              </a:lnTo>
                              <a:lnTo>
                                <a:pt x="296" y="248"/>
                              </a:lnTo>
                              <a:lnTo>
                                <a:pt x="221" y="279"/>
                              </a:lnTo>
                              <a:lnTo>
                                <a:pt x="147" y="312"/>
                              </a:lnTo>
                              <a:lnTo>
                                <a:pt x="73" y="346"/>
                              </a:lnTo>
                              <a:lnTo>
                                <a:pt x="0" y="383"/>
                              </a:lnTo>
                              <a:lnTo>
                                <a:pt x="1" y="963"/>
                              </a:lnTo>
                              <a:lnTo>
                                <a:pt x="263" y="1091"/>
                              </a:lnTo>
                              <a:lnTo>
                                <a:pt x="969" y="1304"/>
                              </a:lnTo>
                              <a:lnTo>
                                <a:pt x="1998" y="1347"/>
                              </a:lnTo>
                              <a:lnTo>
                                <a:pt x="3232" y="964"/>
                              </a:lnTo>
                              <a:lnTo>
                                <a:pt x="3232" y="381"/>
                              </a:lnTo>
                              <a:lnTo>
                                <a:pt x="3164" y="348"/>
                              </a:lnTo>
                              <a:lnTo>
                                <a:pt x="3095" y="316"/>
                              </a:lnTo>
                              <a:lnTo>
                                <a:pt x="3025" y="286"/>
                              </a:lnTo>
                              <a:lnTo>
                                <a:pt x="2954" y="257"/>
                              </a:lnTo>
                              <a:lnTo>
                                <a:pt x="2883" y="230"/>
                              </a:lnTo>
                              <a:lnTo>
                                <a:pt x="2812" y="204"/>
                              </a:lnTo>
                              <a:lnTo>
                                <a:pt x="2739" y="180"/>
                              </a:lnTo>
                              <a:lnTo>
                                <a:pt x="2666" y="157"/>
                              </a:lnTo>
                              <a:lnTo>
                                <a:pt x="2593" y="136"/>
                              </a:lnTo>
                              <a:lnTo>
                                <a:pt x="2519" y="116"/>
                              </a:lnTo>
                              <a:lnTo>
                                <a:pt x="2445" y="97"/>
                              </a:lnTo>
                              <a:lnTo>
                                <a:pt x="2370" y="81"/>
                              </a:lnTo>
                              <a:lnTo>
                                <a:pt x="2295" y="65"/>
                              </a:lnTo>
                              <a:lnTo>
                                <a:pt x="2219" y="52"/>
                              </a:lnTo>
                              <a:lnTo>
                                <a:pt x="2143" y="40"/>
                              </a:lnTo>
                              <a:lnTo>
                                <a:pt x="2067" y="29"/>
                              </a:lnTo>
                              <a:lnTo>
                                <a:pt x="1990" y="20"/>
                              </a:lnTo>
                              <a:lnTo>
                                <a:pt x="1913" y="13"/>
                              </a:lnTo>
                              <a:lnTo>
                                <a:pt x="1836" y="7"/>
                              </a:lnTo>
                              <a:lnTo>
                                <a:pt x="1759" y="3"/>
                              </a:lnTo>
                              <a:lnTo>
                                <a:pt x="1681" y="0"/>
                              </a:lnTo>
                              <a:lnTo>
                                <a:pt x="1604" y="0"/>
                              </a:lnTo>
                              <a:close/>
                            </a:path>
                          </a:pathLst>
                        </a:custGeom>
                        <a:solidFill>
                          <a:srgbClr val="FFFFFF"/>
                        </a:solidFill>
                        <a:ln>
                          <a:noFill/>
                        </a:ln>
                      </wps:spPr>
                      <wps:bodyPr upright="1"/>
                    </wps:wsp>
                    <wps:wsp>
                      <wps:cNvPr id="137" name="任意多边形 4"/>
                      <wps:cNvSpPr/>
                      <wps:spPr>
                        <a:xfrm>
                          <a:off x="8826" y="1872"/>
                          <a:ext cx="392" cy="168"/>
                        </a:xfrm>
                        <a:custGeom>
                          <a:avLst/>
                          <a:gdLst/>
                          <a:ahLst/>
                          <a:cxnLst/>
                          <a:pathLst>
                            <a:path w="392" h="168">
                              <a:moveTo>
                                <a:pt x="205" y="3"/>
                              </a:moveTo>
                              <a:lnTo>
                                <a:pt x="139" y="3"/>
                              </a:lnTo>
                              <a:lnTo>
                                <a:pt x="103" y="110"/>
                              </a:lnTo>
                              <a:lnTo>
                                <a:pt x="103" y="110"/>
                              </a:lnTo>
                              <a:lnTo>
                                <a:pt x="80" y="40"/>
                              </a:lnTo>
                              <a:lnTo>
                                <a:pt x="68" y="3"/>
                              </a:lnTo>
                              <a:lnTo>
                                <a:pt x="0" y="3"/>
                              </a:lnTo>
                              <a:lnTo>
                                <a:pt x="0" y="165"/>
                              </a:lnTo>
                              <a:lnTo>
                                <a:pt x="42" y="165"/>
                              </a:lnTo>
                              <a:lnTo>
                                <a:pt x="41" y="40"/>
                              </a:lnTo>
                              <a:lnTo>
                                <a:pt x="42" y="40"/>
                              </a:lnTo>
                              <a:lnTo>
                                <a:pt x="81" y="165"/>
                              </a:lnTo>
                              <a:lnTo>
                                <a:pt x="121" y="165"/>
                              </a:lnTo>
                              <a:lnTo>
                                <a:pt x="139" y="110"/>
                              </a:lnTo>
                              <a:lnTo>
                                <a:pt x="163" y="40"/>
                              </a:lnTo>
                              <a:lnTo>
                                <a:pt x="163" y="40"/>
                              </a:lnTo>
                              <a:lnTo>
                                <a:pt x="163" y="165"/>
                              </a:lnTo>
                              <a:lnTo>
                                <a:pt x="205" y="165"/>
                              </a:lnTo>
                              <a:lnTo>
                                <a:pt x="205" y="40"/>
                              </a:lnTo>
                              <a:lnTo>
                                <a:pt x="205" y="3"/>
                              </a:lnTo>
                              <a:moveTo>
                                <a:pt x="391" y="84"/>
                              </a:moveTo>
                              <a:lnTo>
                                <a:pt x="386" y="49"/>
                              </a:lnTo>
                              <a:lnTo>
                                <a:pt x="376" y="32"/>
                              </a:lnTo>
                              <a:lnTo>
                                <a:pt x="371" y="22"/>
                              </a:lnTo>
                              <a:lnTo>
                                <a:pt x="347" y="7"/>
                              </a:lnTo>
                              <a:lnTo>
                                <a:pt x="347" y="84"/>
                              </a:lnTo>
                              <a:lnTo>
                                <a:pt x="345" y="103"/>
                              </a:lnTo>
                              <a:lnTo>
                                <a:pt x="338" y="120"/>
                              </a:lnTo>
                              <a:lnTo>
                                <a:pt x="327" y="131"/>
                              </a:lnTo>
                              <a:lnTo>
                                <a:pt x="310" y="136"/>
                              </a:lnTo>
                              <a:lnTo>
                                <a:pt x="293" y="131"/>
                              </a:lnTo>
                              <a:lnTo>
                                <a:pt x="282" y="120"/>
                              </a:lnTo>
                              <a:lnTo>
                                <a:pt x="275" y="103"/>
                              </a:lnTo>
                              <a:lnTo>
                                <a:pt x="273" y="84"/>
                              </a:lnTo>
                              <a:lnTo>
                                <a:pt x="275" y="64"/>
                              </a:lnTo>
                              <a:lnTo>
                                <a:pt x="282" y="47"/>
                              </a:lnTo>
                              <a:lnTo>
                                <a:pt x="293" y="36"/>
                              </a:lnTo>
                              <a:lnTo>
                                <a:pt x="310" y="32"/>
                              </a:lnTo>
                              <a:lnTo>
                                <a:pt x="327" y="36"/>
                              </a:lnTo>
                              <a:lnTo>
                                <a:pt x="338" y="47"/>
                              </a:lnTo>
                              <a:lnTo>
                                <a:pt x="345" y="64"/>
                              </a:lnTo>
                              <a:lnTo>
                                <a:pt x="347" y="84"/>
                              </a:lnTo>
                              <a:lnTo>
                                <a:pt x="347" y="7"/>
                              </a:lnTo>
                              <a:lnTo>
                                <a:pt x="345" y="6"/>
                              </a:lnTo>
                              <a:lnTo>
                                <a:pt x="310" y="0"/>
                              </a:lnTo>
                              <a:lnTo>
                                <a:pt x="274" y="6"/>
                              </a:lnTo>
                              <a:lnTo>
                                <a:pt x="249" y="22"/>
                              </a:lnTo>
                              <a:lnTo>
                                <a:pt x="233" y="49"/>
                              </a:lnTo>
                              <a:lnTo>
                                <a:pt x="228" y="84"/>
                              </a:lnTo>
                              <a:lnTo>
                                <a:pt x="233" y="119"/>
                              </a:lnTo>
                              <a:lnTo>
                                <a:pt x="249" y="145"/>
                              </a:lnTo>
                              <a:lnTo>
                                <a:pt x="275" y="162"/>
                              </a:lnTo>
                              <a:lnTo>
                                <a:pt x="310" y="168"/>
                              </a:lnTo>
                              <a:lnTo>
                                <a:pt x="345" y="162"/>
                              </a:lnTo>
                              <a:lnTo>
                                <a:pt x="371" y="145"/>
                              </a:lnTo>
                              <a:lnTo>
                                <a:pt x="376" y="136"/>
                              </a:lnTo>
                              <a:lnTo>
                                <a:pt x="386" y="119"/>
                              </a:lnTo>
                              <a:lnTo>
                                <a:pt x="391" y="84"/>
                              </a:lnTo>
                            </a:path>
                          </a:pathLst>
                        </a:custGeom>
                        <a:solidFill>
                          <a:srgbClr val="182D4D"/>
                        </a:solidFill>
                        <a:ln>
                          <a:noFill/>
                        </a:ln>
                      </wps:spPr>
                      <wps:bodyPr upright="1"/>
                    </wps:wsp>
                    <wps:wsp>
                      <wps:cNvPr id="138" name="直线 5"/>
                      <wps:cNvSpPr/>
                      <wps:spPr>
                        <a:xfrm>
                          <a:off x="9267" y="1876"/>
                          <a:ext cx="0" cy="162"/>
                        </a:xfrm>
                        <a:prstGeom prst="line">
                          <a:avLst/>
                        </a:prstGeom>
                        <a:ln w="27546" cap="flat" cmpd="sng">
                          <a:solidFill>
                            <a:srgbClr val="182D4D"/>
                          </a:solidFill>
                          <a:prstDash val="solid"/>
                          <a:headEnd type="none" w="med" len="med"/>
                          <a:tailEnd type="none" w="med" len="med"/>
                        </a:ln>
                      </wps:spPr>
                      <wps:bodyPr upright="1"/>
                    </wps:wsp>
                    <wps:wsp>
                      <wps:cNvPr id="139" name="任意多边形 6"/>
                      <wps:cNvSpPr/>
                      <wps:spPr>
                        <a:xfrm>
                          <a:off x="8826" y="849"/>
                          <a:ext cx="2225" cy="1191"/>
                        </a:xfrm>
                        <a:custGeom>
                          <a:avLst/>
                          <a:gdLst/>
                          <a:ahLst/>
                          <a:cxnLst/>
                          <a:pathLst>
                            <a:path w="2225" h="1191">
                              <a:moveTo>
                                <a:pt x="611" y="1137"/>
                              </a:moveTo>
                              <a:lnTo>
                                <a:pt x="598" y="1106"/>
                              </a:lnTo>
                              <a:lnTo>
                                <a:pt x="572" y="1092"/>
                              </a:lnTo>
                              <a:lnTo>
                                <a:pt x="546" y="1083"/>
                              </a:lnTo>
                              <a:lnTo>
                                <a:pt x="534" y="1070"/>
                              </a:lnTo>
                              <a:lnTo>
                                <a:pt x="534" y="1056"/>
                              </a:lnTo>
                              <a:lnTo>
                                <a:pt x="552" y="1055"/>
                              </a:lnTo>
                              <a:lnTo>
                                <a:pt x="575" y="1055"/>
                              </a:lnTo>
                              <a:lnTo>
                                <a:pt x="588" y="1057"/>
                              </a:lnTo>
                              <a:lnTo>
                                <a:pt x="599" y="1062"/>
                              </a:lnTo>
                              <a:lnTo>
                                <a:pt x="599" y="1055"/>
                              </a:lnTo>
                              <a:lnTo>
                                <a:pt x="602" y="1029"/>
                              </a:lnTo>
                              <a:lnTo>
                                <a:pt x="593" y="1026"/>
                              </a:lnTo>
                              <a:lnTo>
                                <a:pt x="582" y="1025"/>
                              </a:lnTo>
                              <a:lnTo>
                                <a:pt x="571" y="1023"/>
                              </a:lnTo>
                              <a:lnTo>
                                <a:pt x="560" y="1023"/>
                              </a:lnTo>
                              <a:lnTo>
                                <a:pt x="535" y="1025"/>
                              </a:lnTo>
                              <a:lnTo>
                                <a:pt x="512" y="1033"/>
                              </a:lnTo>
                              <a:lnTo>
                                <a:pt x="495" y="1048"/>
                              </a:lnTo>
                              <a:lnTo>
                                <a:pt x="489" y="1073"/>
                              </a:lnTo>
                              <a:lnTo>
                                <a:pt x="501" y="1104"/>
                              </a:lnTo>
                              <a:lnTo>
                                <a:pt x="527" y="1119"/>
                              </a:lnTo>
                              <a:lnTo>
                                <a:pt x="554" y="1127"/>
                              </a:lnTo>
                              <a:lnTo>
                                <a:pt x="566" y="1143"/>
                              </a:lnTo>
                              <a:lnTo>
                                <a:pt x="566" y="1156"/>
                              </a:lnTo>
                              <a:lnTo>
                                <a:pt x="553" y="1159"/>
                              </a:lnTo>
                              <a:lnTo>
                                <a:pt x="539" y="1159"/>
                              </a:lnTo>
                              <a:lnTo>
                                <a:pt x="526" y="1158"/>
                              </a:lnTo>
                              <a:lnTo>
                                <a:pt x="514" y="1156"/>
                              </a:lnTo>
                              <a:lnTo>
                                <a:pt x="503" y="1152"/>
                              </a:lnTo>
                              <a:lnTo>
                                <a:pt x="494" y="1148"/>
                              </a:lnTo>
                              <a:lnTo>
                                <a:pt x="490" y="1184"/>
                              </a:lnTo>
                              <a:lnTo>
                                <a:pt x="502" y="1187"/>
                              </a:lnTo>
                              <a:lnTo>
                                <a:pt x="514" y="1189"/>
                              </a:lnTo>
                              <a:lnTo>
                                <a:pt x="527" y="1190"/>
                              </a:lnTo>
                              <a:lnTo>
                                <a:pt x="539" y="1191"/>
                              </a:lnTo>
                              <a:lnTo>
                                <a:pt x="565" y="1188"/>
                              </a:lnTo>
                              <a:lnTo>
                                <a:pt x="588" y="1180"/>
                              </a:lnTo>
                              <a:lnTo>
                                <a:pt x="604" y="1163"/>
                              </a:lnTo>
                              <a:lnTo>
                                <a:pt x="605" y="1159"/>
                              </a:lnTo>
                              <a:lnTo>
                                <a:pt x="611" y="1137"/>
                              </a:lnTo>
                              <a:moveTo>
                                <a:pt x="748" y="1026"/>
                              </a:moveTo>
                              <a:lnTo>
                                <a:pt x="624" y="1026"/>
                              </a:lnTo>
                              <a:lnTo>
                                <a:pt x="624" y="1058"/>
                              </a:lnTo>
                              <a:lnTo>
                                <a:pt x="664" y="1058"/>
                              </a:lnTo>
                              <a:lnTo>
                                <a:pt x="664" y="1188"/>
                              </a:lnTo>
                              <a:lnTo>
                                <a:pt x="708" y="1188"/>
                              </a:lnTo>
                              <a:lnTo>
                                <a:pt x="708" y="1058"/>
                              </a:lnTo>
                              <a:lnTo>
                                <a:pt x="748" y="1058"/>
                              </a:lnTo>
                              <a:lnTo>
                                <a:pt x="748" y="1026"/>
                              </a:lnTo>
                              <a:moveTo>
                                <a:pt x="906" y="1026"/>
                              </a:moveTo>
                              <a:lnTo>
                                <a:pt x="863" y="1026"/>
                              </a:lnTo>
                              <a:lnTo>
                                <a:pt x="863" y="1119"/>
                              </a:lnTo>
                              <a:lnTo>
                                <a:pt x="862" y="1134"/>
                              </a:lnTo>
                              <a:lnTo>
                                <a:pt x="857" y="1147"/>
                              </a:lnTo>
                              <a:lnTo>
                                <a:pt x="849" y="1155"/>
                              </a:lnTo>
                              <a:lnTo>
                                <a:pt x="835" y="1159"/>
                              </a:lnTo>
                              <a:lnTo>
                                <a:pt x="821" y="1155"/>
                              </a:lnTo>
                              <a:lnTo>
                                <a:pt x="813" y="1147"/>
                              </a:lnTo>
                              <a:lnTo>
                                <a:pt x="808" y="1134"/>
                              </a:lnTo>
                              <a:lnTo>
                                <a:pt x="807" y="1119"/>
                              </a:lnTo>
                              <a:lnTo>
                                <a:pt x="807" y="1026"/>
                              </a:lnTo>
                              <a:lnTo>
                                <a:pt x="764" y="1026"/>
                              </a:lnTo>
                              <a:lnTo>
                                <a:pt x="764" y="1126"/>
                              </a:lnTo>
                              <a:lnTo>
                                <a:pt x="769" y="1155"/>
                              </a:lnTo>
                              <a:lnTo>
                                <a:pt x="783" y="1175"/>
                              </a:lnTo>
                              <a:lnTo>
                                <a:pt x="806" y="1187"/>
                              </a:lnTo>
                              <a:lnTo>
                                <a:pt x="835" y="1191"/>
                              </a:lnTo>
                              <a:lnTo>
                                <a:pt x="864" y="1187"/>
                              </a:lnTo>
                              <a:lnTo>
                                <a:pt x="887" y="1175"/>
                              </a:lnTo>
                              <a:lnTo>
                                <a:pt x="899" y="1159"/>
                              </a:lnTo>
                              <a:lnTo>
                                <a:pt x="901" y="1155"/>
                              </a:lnTo>
                              <a:lnTo>
                                <a:pt x="906" y="1126"/>
                              </a:lnTo>
                              <a:lnTo>
                                <a:pt x="906" y="1026"/>
                              </a:lnTo>
                              <a:moveTo>
                                <a:pt x="1071" y="1188"/>
                              </a:moveTo>
                              <a:lnTo>
                                <a:pt x="1055" y="1144"/>
                              </a:lnTo>
                              <a:lnTo>
                                <a:pt x="1050" y="1130"/>
                              </a:lnTo>
                              <a:lnTo>
                                <a:pt x="1047" y="1124"/>
                              </a:lnTo>
                              <a:lnTo>
                                <a:pt x="1046" y="1120"/>
                              </a:lnTo>
                              <a:lnTo>
                                <a:pt x="1040" y="1112"/>
                              </a:lnTo>
                              <a:lnTo>
                                <a:pt x="1032" y="1108"/>
                              </a:lnTo>
                              <a:lnTo>
                                <a:pt x="1032" y="1107"/>
                              </a:lnTo>
                              <a:lnTo>
                                <a:pt x="1046" y="1102"/>
                              </a:lnTo>
                              <a:lnTo>
                                <a:pt x="1055" y="1093"/>
                              </a:lnTo>
                              <a:lnTo>
                                <a:pt x="1055" y="1093"/>
                              </a:lnTo>
                              <a:lnTo>
                                <a:pt x="1061" y="1081"/>
                              </a:lnTo>
                              <a:lnTo>
                                <a:pt x="1063" y="1067"/>
                              </a:lnTo>
                              <a:lnTo>
                                <a:pt x="1061" y="1056"/>
                              </a:lnTo>
                              <a:lnTo>
                                <a:pt x="1059" y="1048"/>
                              </a:lnTo>
                              <a:lnTo>
                                <a:pt x="1048" y="1036"/>
                              </a:lnTo>
                              <a:lnTo>
                                <a:pt x="1031" y="1028"/>
                              </a:lnTo>
                              <a:lnTo>
                                <a:pt x="1020" y="1027"/>
                              </a:lnTo>
                              <a:lnTo>
                                <a:pt x="1020" y="1059"/>
                              </a:lnTo>
                              <a:lnTo>
                                <a:pt x="1020" y="1093"/>
                              </a:lnTo>
                              <a:lnTo>
                                <a:pt x="1002" y="1093"/>
                              </a:lnTo>
                              <a:lnTo>
                                <a:pt x="977" y="1093"/>
                              </a:lnTo>
                              <a:lnTo>
                                <a:pt x="977" y="1056"/>
                              </a:lnTo>
                              <a:lnTo>
                                <a:pt x="1005" y="1056"/>
                              </a:lnTo>
                              <a:lnTo>
                                <a:pt x="1020" y="1059"/>
                              </a:lnTo>
                              <a:lnTo>
                                <a:pt x="1020" y="1027"/>
                              </a:lnTo>
                              <a:lnTo>
                                <a:pt x="1011" y="1026"/>
                              </a:lnTo>
                              <a:lnTo>
                                <a:pt x="933" y="1026"/>
                              </a:lnTo>
                              <a:lnTo>
                                <a:pt x="933" y="1188"/>
                              </a:lnTo>
                              <a:lnTo>
                                <a:pt x="977" y="1188"/>
                              </a:lnTo>
                              <a:lnTo>
                                <a:pt x="977" y="1124"/>
                              </a:lnTo>
                              <a:lnTo>
                                <a:pt x="986" y="1124"/>
                              </a:lnTo>
                              <a:lnTo>
                                <a:pt x="996" y="1125"/>
                              </a:lnTo>
                              <a:lnTo>
                                <a:pt x="1004" y="1131"/>
                              </a:lnTo>
                              <a:lnTo>
                                <a:pt x="1010" y="1141"/>
                              </a:lnTo>
                              <a:lnTo>
                                <a:pt x="1016" y="1159"/>
                              </a:lnTo>
                              <a:lnTo>
                                <a:pt x="1026" y="1188"/>
                              </a:lnTo>
                              <a:lnTo>
                                <a:pt x="1071" y="1188"/>
                              </a:lnTo>
                              <a:moveTo>
                                <a:pt x="1206" y="1157"/>
                              </a:moveTo>
                              <a:lnTo>
                                <a:pt x="1132" y="1157"/>
                              </a:lnTo>
                              <a:lnTo>
                                <a:pt x="1132" y="1120"/>
                              </a:lnTo>
                              <a:lnTo>
                                <a:pt x="1199" y="1120"/>
                              </a:lnTo>
                              <a:lnTo>
                                <a:pt x="1199" y="1090"/>
                              </a:lnTo>
                              <a:lnTo>
                                <a:pt x="1132" y="1090"/>
                              </a:lnTo>
                              <a:lnTo>
                                <a:pt x="1132" y="1056"/>
                              </a:lnTo>
                              <a:lnTo>
                                <a:pt x="1203" y="1056"/>
                              </a:lnTo>
                              <a:lnTo>
                                <a:pt x="1203" y="1026"/>
                              </a:lnTo>
                              <a:lnTo>
                                <a:pt x="1089" y="1026"/>
                              </a:lnTo>
                              <a:lnTo>
                                <a:pt x="1089" y="1188"/>
                              </a:lnTo>
                              <a:lnTo>
                                <a:pt x="1206" y="1188"/>
                              </a:lnTo>
                              <a:lnTo>
                                <a:pt x="1206" y="1157"/>
                              </a:lnTo>
                              <a:moveTo>
                                <a:pt x="1508" y="1026"/>
                              </a:moveTo>
                              <a:lnTo>
                                <a:pt x="1442" y="1026"/>
                              </a:lnTo>
                              <a:lnTo>
                                <a:pt x="1406" y="1133"/>
                              </a:lnTo>
                              <a:lnTo>
                                <a:pt x="1405" y="1133"/>
                              </a:lnTo>
                              <a:lnTo>
                                <a:pt x="1383" y="1063"/>
                              </a:lnTo>
                              <a:lnTo>
                                <a:pt x="1371" y="1026"/>
                              </a:lnTo>
                              <a:lnTo>
                                <a:pt x="1303" y="1026"/>
                              </a:lnTo>
                              <a:lnTo>
                                <a:pt x="1303" y="1188"/>
                              </a:lnTo>
                              <a:lnTo>
                                <a:pt x="1345" y="1188"/>
                              </a:lnTo>
                              <a:lnTo>
                                <a:pt x="1344" y="1063"/>
                              </a:lnTo>
                              <a:lnTo>
                                <a:pt x="1345" y="1063"/>
                              </a:lnTo>
                              <a:lnTo>
                                <a:pt x="1384" y="1188"/>
                              </a:lnTo>
                              <a:lnTo>
                                <a:pt x="1424" y="1188"/>
                              </a:lnTo>
                              <a:lnTo>
                                <a:pt x="1442" y="1133"/>
                              </a:lnTo>
                              <a:lnTo>
                                <a:pt x="1466" y="1063"/>
                              </a:lnTo>
                              <a:lnTo>
                                <a:pt x="1466" y="1063"/>
                              </a:lnTo>
                              <a:lnTo>
                                <a:pt x="1465" y="1188"/>
                              </a:lnTo>
                              <a:lnTo>
                                <a:pt x="1508" y="1188"/>
                              </a:lnTo>
                              <a:lnTo>
                                <a:pt x="1508" y="1063"/>
                              </a:lnTo>
                              <a:lnTo>
                                <a:pt x="1508" y="1026"/>
                              </a:lnTo>
                              <a:moveTo>
                                <a:pt x="1653" y="1157"/>
                              </a:moveTo>
                              <a:lnTo>
                                <a:pt x="1579" y="1157"/>
                              </a:lnTo>
                              <a:lnTo>
                                <a:pt x="1579" y="1120"/>
                              </a:lnTo>
                              <a:lnTo>
                                <a:pt x="1647" y="1120"/>
                              </a:lnTo>
                              <a:lnTo>
                                <a:pt x="1647" y="1090"/>
                              </a:lnTo>
                              <a:lnTo>
                                <a:pt x="1579" y="1090"/>
                              </a:lnTo>
                              <a:lnTo>
                                <a:pt x="1579" y="1056"/>
                              </a:lnTo>
                              <a:lnTo>
                                <a:pt x="1651" y="1056"/>
                              </a:lnTo>
                              <a:lnTo>
                                <a:pt x="1651" y="1026"/>
                              </a:lnTo>
                              <a:lnTo>
                                <a:pt x="1536" y="1026"/>
                              </a:lnTo>
                              <a:lnTo>
                                <a:pt x="1536" y="1188"/>
                              </a:lnTo>
                              <a:lnTo>
                                <a:pt x="1653" y="1188"/>
                              </a:lnTo>
                              <a:lnTo>
                                <a:pt x="1653" y="1157"/>
                              </a:lnTo>
                              <a:moveTo>
                                <a:pt x="1791" y="1026"/>
                              </a:moveTo>
                              <a:lnTo>
                                <a:pt x="1667" y="1026"/>
                              </a:lnTo>
                              <a:lnTo>
                                <a:pt x="1667" y="1058"/>
                              </a:lnTo>
                              <a:lnTo>
                                <a:pt x="1708" y="1058"/>
                              </a:lnTo>
                              <a:lnTo>
                                <a:pt x="1708" y="1188"/>
                              </a:lnTo>
                              <a:lnTo>
                                <a:pt x="1751" y="1188"/>
                              </a:lnTo>
                              <a:lnTo>
                                <a:pt x="1751" y="1058"/>
                              </a:lnTo>
                              <a:lnTo>
                                <a:pt x="1791" y="1058"/>
                              </a:lnTo>
                              <a:lnTo>
                                <a:pt x="1791" y="1026"/>
                              </a:lnTo>
                              <a:moveTo>
                                <a:pt x="1925" y="1157"/>
                              </a:moveTo>
                              <a:lnTo>
                                <a:pt x="1851" y="1157"/>
                              </a:lnTo>
                              <a:lnTo>
                                <a:pt x="1851" y="1120"/>
                              </a:lnTo>
                              <a:lnTo>
                                <a:pt x="1919" y="1120"/>
                              </a:lnTo>
                              <a:lnTo>
                                <a:pt x="1919" y="1090"/>
                              </a:lnTo>
                              <a:lnTo>
                                <a:pt x="1851" y="1090"/>
                              </a:lnTo>
                              <a:lnTo>
                                <a:pt x="1851" y="1056"/>
                              </a:lnTo>
                              <a:lnTo>
                                <a:pt x="1923" y="1056"/>
                              </a:lnTo>
                              <a:lnTo>
                                <a:pt x="1923" y="1026"/>
                              </a:lnTo>
                              <a:lnTo>
                                <a:pt x="1808" y="1026"/>
                              </a:lnTo>
                              <a:lnTo>
                                <a:pt x="1808" y="1188"/>
                              </a:lnTo>
                              <a:lnTo>
                                <a:pt x="1925" y="1188"/>
                              </a:lnTo>
                              <a:lnTo>
                                <a:pt x="1925" y="1157"/>
                              </a:lnTo>
                              <a:moveTo>
                                <a:pt x="2088" y="1188"/>
                              </a:moveTo>
                              <a:lnTo>
                                <a:pt x="2072" y="1144"/>
                              </a:lnTo>
                              <a:lnTo>
                                <a:pt x="2067" y="1130"/>
                              </a:lnTo>
                              <a:lnTo>
                                <a:pt x="2065" y="1124"/>
                              </a:lnTo>
                              <a:lnTo>
                                <a:pt x="2063" y="1120"/>
                              </a:lnTo>
                              <a:lnTo>
                                <a:pt x="2058" y="1112"/>
                              </a:lnTo>
                              <a:lnTo>
                                <a:pt x="2049" y="1108"/>
                              </a:lnTo>
                              <a:lnTo>
                                <a:pt x="2049" y="1107"/>
                              </a:lnTo>
                              <a:lnTo>
                                <a:pt x="2063" y="1102"/>
                              </a:lnTo>
                              <a:lnTo>
                                <a:pt x="2073" y="1093"/>
                              </a:lnTo>
                              <a:lnTo>
                                <a:pt x="2073" y="1093"/>
                              </a:lnTo>
                              <a:lnTo>
                                <a:pt x="2079" y="1081"/>
                              </a:lnTo>
                              <a:lnTo>
                                <a:pt x="2081" y="1067"/>
                              </a:lnTo>
                              <a:lnTo>
                                <a:pt x="2078" y="1056"/>
                              </a:lnTo>
                              <a:lnTo>
                                <a:pt x="2076" y="1048"/>
                              </a:lnTo>
                              <a:lnTo>
                                <a:pt x="2065" y="1036"/>
                              </a:lnTo>
                              <a:lnTo>
                                <a:pt x="2048" y="1028"/>
                              </a:lnTo>
                              <a:lnTo>
                                <a:pt x="2037" y="1027"/>
                              </a:lnTo>
                              <a:lnTo>
                                <a:pt x="2037" y="1059"/>
                              </a:lnTo>
                              <a:lnTo>
                                <a:pt x="2037" y="1093"/>
                              </a:lnTo>
                              <a:lnTo>
                                <a:pt x="2019" y="1093"/>
                              </a:lnTo>
                              <a:lnTo>
                                <a:pt x="1994" y="1093"/>
                              </a:lnTo>
                              <a:lnTo>
                                <a:pt x="1994" y="1056"/>
                              </a:lnTo>
                              <a:lnTo>
                                <a:pt x="2022" y="1056"/>
                              </a:lnTo>
                              <a:lnTo>
                                <a:pt x="2037" y="1059"/>
                              </a:lnTo>
                              <a:lnTo>
                                <a:pt x="2037" y="1027"/>
                              </a:lnTo>
                              <a:lnTo>
                                <a:pt x="2028" y="1026"/>
                              </a:lnTo>
                              <a:lnTo>
                                <a:pt x="1951" y="1026"/>
                              </a:lnTo>
                              <a:lnTo>
                                <a:pt x="1951" y="1188"/>
                              </a:lnTo>
                              <a:lnTo>
                                <a:pt x="1994" y="1188"/>
                              </a:lnTo>
                              <a:lnTo>
                                <a:pt x="1994" y="1124"/>
                              </a:lnTo>
                              <a:lnTo>
                                <a:pt x="2003" y="1124"/>
                              </a:lnTo>
                              <a:lnTo>
                                <a:pt x="2013" y="1125"/>
                              </a:lnTo>
                              <a:lnTo>
                                <a:pt x="2021" y="1131"/>
                              </a:lnTo>
                              <a:lnTo>
                                <a:pt x="2027" y="1141"/>
                              </a:lnTo>
                              <a:lnTo>
                                <a:pt x="2034" y="1159"/>
                              </a:lnTo>
                              <a:lnTo>
                                <a:pt x="2043" y="1188"/>
                              </a:lnTo>
                              <a:lnTo>
                                <a:pt x="2088" y="1188"/>
                              </a:lnTo>
                              <a:moveTo>
                                <a:pt x="2214" y="240"/>
                              </a:moveTo>
                              <a:lnTo>
                                <a:pt x="2192" y="230"/>
                              </a:lnTo>
                              <a:lnTo>
                                <a:pt x="2192" y="272"/>
                              </a:lnTo>
                              <a:lnTo>
                                <a:pt x="2192" y="582"/>
                              </a:lnTo>
                              <a:lnTo>
                                <a:pt x="2121" y="605"/>
                              </a:lnTo>
                              <a:lnTo>
                                <a:pt x="2049" y="627"/>
                              </a:lnTo>
                              <a:lnTo>
                                <a:pt x="1975" y="646"/>
                              </a:lnTo>
                              <a:lnTo>
                                <a:pt x="1900" y="664"/>
                              </a:lnTo>
                              <a:lnTo>
                                <a:pt x="1823" y="680"/>
                              </a:lnTo>
                              <a:lnTo>
                                <a:pt x="1745" y="694"/>
                              </a:lnTo>
                              <a:lnTo>
                                <a:pt x="1667" y="706"/>
                              </a:lnTo>
                              <a:lnTo>
                                <a:pt x="1587" y="716"/>
                              </a:lnTo>
                              <a:lnTo>
                                <a:pt x="1507" y="724"/>
                              </a:lnTo>
                              <a:lnTo>
                                <a:pt x="1426" y="731"/>
                              </a:lnTo>
                              <a:lnTo>
                                <a:pt x="1345" y="736"/>
                              </a:lnTo>
                              <a:lnTo>
                                <a:pt x="1263" y="739"/>
                              </a:lnTo>
                              <a:lnTo>
                                <a:pt x="1181" y="741"/>
                              </a:lnTo>
                              <a:lnTo>
                                <a:pt x="1099" y="741"/>
                              </a:lnTo>
                              <a:lnTo>
                                <a:pt x="1017" y="740"/>
                              </a:lnTo>
                              <a:lnTo>
                                <a:pt x="936" y="736"/>
                              </a:lnTo>
                              <a:lnTo>
                                <a:pt x="854" y="732"/>
                              </a:lnTo>
                              <a:lnTo>
                                <a:pt x="774" y="726"/>
                              </a:lnTo>
                              <a:lnTo>
                                <a:pt x="693" y="718"/>
                              </a:lnTo>
                              <a:lnTo>
                                <a:pt x="614" y="709"/>
                              </a:lnTo>
                              <a:lnTo>
                                <a:pt x="536" y="698"/>
                              </a:lnTo>
                              <a:lnTo>
                                <a:pt x="458" y="686"/>
                              </a:lnTo>
                              <a:lnTo>
                                <a:pt x="382" y="673"/>
                              </a:lnTo>
                              <a:lnTo>
                                <a:pt x="307" y="658"/>
                              </a:lnTo>
                              <a:lnTo>
                                <a:pt x="234" y="642"/>
                              </a:lnTo>
                              <a:lnTo>
                                <a:pt x="162" y="625"/>
                              </a:lnTo>
                              <a:lnTo>
                                <a:pt x="92" y="607"/>
                              </a:lnTo>
                              <a:lnTo>
                                <a:pt x="24" y="587"/>
                              </a:lnTo>
                              <a:lnTo>
                                <a:pt x="24" y="272"/>
                              </a:lnTo>
                              <a:lnTo>
                                <a:pt x="91" y="252"/>
                              </a:lnTo>
                              <a:lnTo>
                                <a:pt x="160" y="233"/>
                              </a:lnTo>
                              <a:lnTo>
                                <a:pt x="233" y="216"/>
                              </a:lnTo>
                              <a:lnTo>
                                <a:pt x="307" y="201"/>
                              </a:lnTo>
                              <a:lnTo>
                                <a:pt x="384" y="187"/>
                              </a:lnTo>
                              <a:lnTo>
                                <a:pt x="463" y="175"/>
                              </a:lnTo>
                              <a:lnTo>
                                <a:pt x="543" y="164"/>
                              </a:lnTo>
                              <a:lnTo>
                                <a:pt x="625" y="154"/>
                              </a:lnTo>
                              <a:lnTo>
                                <a:pt x="708" y="147"/>
                              </a:lnTo>
                              <a:lnTo>
                                <a:pt x="792" y="140"/>
                              </a:lnTo>
                              <a:lnTo>
                                <a:pt x="877" y="136"/>
                              </a:lnTo>
                              <a:lnTo>
                                <a:pt x="963" y="132"/>
                              </a:lnTo>
                              <a:lnTo>
                                <a:pt x="1049" y="131"/>
                              </a:lnTo>
                              <a:lnTo>
                                <a:pt x="1149" y="131"/>
                              </a:lnTo>
                              <a:lnTo>
                                <a:pt x="1221" y="132"/>
                              </a:lnTo>
                              <a:lnTo>
                                <a:pt x="1306" y="134"/>
                              </a:lnTo>
                              <a:lnTo>
                                <a:pt x="1391" y="139"/>
                              </a:lnTo>
                              <a:lnTo>
                                <a:pt x="1476" y="144"/>
                              </a:lnTo>
                              <a:lnTo>
                                <a:pt x="1559" y="151"/>
                              </a:lnTo>
                              <a:lnTo>
                                <a:pt x="1641" y="160"/>
                              </a:lnTo>
                              <a:lnTo>
                                <a:pt x="1722" y="170"/>
                              </a:lnTo>
                              <a:lnTo>
                                <a:pt x="1801" y="182"/>
                              </a:lnTo>
                              <a:lnTo>
                                <a:pt x="1878" y="195"/>
                              </a:lnTo>
                              <a:lnTo>
                                <a:pt x="1953" y="209"/>
                              </a:lnTo>
                              <a:lnTo>
                                <a:pt x="2025" y="225"/>
                              </a:lnTo>
                              <a:lnTo>
                                <a:pt x="2096" y="243"/>
                              </a:lnTo>
                              <a:lnTo>
                                <a:pt x="2163" y="261"/>
                              </a:lnTo>
                              <a:lnTo>
                                <a:pt x="2184" y="268"/>
                              </a:lnTo>
                              <a:lnTo>
                                <a:pt x="2192" y="272"/>
                              </a:lnTo>
                              <a:lnTo>
                                <a:pt x="2192" y="230"/>
                              </a:lnTo>
                              <a:lnTo>
                                <a:pt x="2144" y="209"/>
                              </a:lnTo>
                              <a:lnTo>
                                <a:pt x="2073" y="181"/>
                              </a:lnTo>
                              <a:lnTo>
                                <a:pt x="2002" y="154"/>
                              </a:lnTo>
                              <a:lnTo>
                                <a:pt x="1932" y="130"/>
                              </a:lnTo>
                              <a:lnTo>
                                <a:pt x="1929" y="130"/>
                              </a:lnTo>
                              <a:lnTo>
                                <a:pt x="1856" y="107"/>
                              </a:lnTo>
                              <a:lnTo>
                                <a:pt x="1781" y="87"/>
                              </a:lnTo>
                              <a:lnTo>
                                <a:pt x="1706" y="68"/>
                              </a:lnTo>
                              <a:lnTo>
                                <a:pt x="1630" y="52"/>
                              </a:lnTo>
                              <a:lnTo>
                                <a:pt x="1554" y="38"/>
                              </a:lnTo>
                              <a:lnTo>
                                <a:pt x="1477" y="26"/>
                              </a:lnTo>
                              <a:lnTo>
                                <a:pt x="1399" y="17"/>
                              </a:lnTo>
                              <a:lnTo>
                                <a:pt x="1321" y="9"/>
                              </a:lnTo>
                              <a:lnTo>
                                <a:pt x="1243" y="4"/>
                              </a:lnTo>
                              <a:lnTo>
                                <a:pt x="1164" y="1"/>
                              </a:lnTo>
                              <a:lnTo>
                                <a:pt x="1086" y="0"/>
                              </a:lnTo>
                              <a:lnTo>
                                <a:pt x="1007" y="1"/>
                              </a:lnTo>
                              <a:lnTo>
                                <a:pt x="928" y="5"/>
                              </a:lnTo>
                              <a:lnTo>
                                <a:pt x="849" y="12"/>
                              </a:lnTo>
                              <a:lnTo>
                                <a:pt x="770" y="20"/>
                              </a:lnTo>
                              <a:lnTo>
                                <a:pt x="691" y="31"/>
                              </a:lnTo>
                              <a:lnTo>
                                <a:pt x="612" y="44"/>
                              </a:lnTo>
                              <a:lnTo>
                                <a:pt x="534" y="60"/>
                              </a:lnTo>
                              <a:lnTo>
                                <a:pt x="456" y="78"/>
                              </a:lnTo>
                              <a:lnTo>
                                <a:pt x="379" y="99"/>
                              </a:lnTo>
                              <a:lnTo>
                                <a:pt x="302" y="122"/>
                              </a:lnTo>
                              <a:lnTo>
                                <a:pt x="225" y="148"/>
                              </a:lnTo>
                              <a:lnTo>
                                <a:pt x="149" y="176"/>
                              </a:lnTo>
                              <a:lnTo>
                                <a:pt x="74" y="207"/>
                              </a:lnTo>
                              <a:lnTo>
                                <a:pt x="0" y="240"/>
                              </a:lnTo>
                              <a:lnTo>
                                <a:pt x="0" y="604"/>
                              </a:lnTo>
                              <a:lnTo>
                                <a:pt x="179" y="685"/>
                              </a:lnTo>
                              <a:lnTo>
                                <a:pt x="663" y="819"/>
                              </a:lnTo>
                              <a:lnTo>
                                <a:pt x="1368" y="846"/>
                              </a:lnTo>
                              <a:lnTo>
                                <a:pt x="1736" y="741"/>
                              </a:lnTo>
                              <a:lnTo>
                                <a:pt x="2214" y="605"/>
                              </a:lnTo>
                              <a:lnTo>
                                <a:pt x="2214" y="240"/>
                              </a:lnTo>
                              <a:moveTo>
                                <a:pt x="2224" y="1137"/>
                              </a:moveTo>
                              <a:lnTo>
                                <a:pt x="2212" y="1106"/>
                              </a:lnTo>
                              <a:lnTo>
                                <a:pt x="2186" y="1092"/>
                              </a:lnTo>
                              <a:lnTo>
                                <a:pt x="2159" y="1083"/>
                              </a:lnTo>
                              <a:lnTo>
                                <a:pt x="2147" y="1070"/>
                              </a:lnTo>
                              <a:lnTo>
                                <a:pt x="2147" y="1056"/>
                              </a:lnTo>
                              <a:lnTo>
                                <a:pt x="2165" y="1055"/>
                              </a:lnTo>
                              <a:lnTo>
                                <a:pt x="2189" y="1055"/>
                              </a:lnTo>
                              <a:lnTo>
                                <a:pt x="2201" y="1057"/>
                              </a:lnTo>
                              <a:lnTo>
                                <a:pt x="2213" y="1062"/>
                              </a:lnTo>
                              <a:lnTo>
                                <a:pt x="2213" y="1055"/>
                              </a:lnTo>
                              <a:lnTo>
                                <a:pt x="2215" y="1029"/>
                              </a:lnTo>
                              <a:lnTo>
                                <a:pt x="2206" y="1026"/>
                              </a:lnTo>
                              <a:lnTo>
                                <a:pt x="2196" y="1025"/>
                              </a:lnTo>
                              <a:lnTo>
                                <a:pt x="2185" y="1023"/>
                              </a:lnTo>
                              <a:lnTo>
                                <a:pt x="2173" y="1023"/>
                              </a:lnTo>
                              <a:lnTo>
                                <a:pt x="2149" y="1025"/>
                              </a:lnTo>
                              <a:lnTo>
                                <a:pt x="2126" y="1033"/>
                              </a:lnTo>
                              <a:lnTo>
                                <a:pt x="2109" y="1048"/>
                              </a:lnTo>
                              <a:lnTo>
                                <a:pt x="2102" y="1073"/>
                              </a:lnTo>
                              <a:lnTo>
                                <a:pt x="2115" y="1104"/>
                              </a:lnTo>
                              <a:lnTo>
                                <a:pt x="2141" y="1119"/>
                              </a:lnTo>
                              <a:lnTo>
                                <a:pt x="2167" y="1127"/>
                              </a:lnTo>
                              <a:lnTo>
                                <a:pt x="2179" y="1143"/>
                              </a:lnTo>
                              <a:lnTo>
                                <a:pt x="2179" y="1156"/>
                              </a:lnTo>
                              <a:lnTo>
                                <a:pt x="2166" y="1159"/>
                              </a:lnTo>
                              <a:lnTo>
                                <a:pt x="2153" y="1159"/>
                              </a:lnTo>
                              <a:lnTo>
                                <a:pt x="2140" y="1158"/>
                              </a:lnTo>
                              <a:lnTo>
                                <a:pt x="2128" y="1156"/>
                              </a:lnTo>
                              <a:lnTo>
                                <a:pt x="2117" y="1152"/>
                              </a:lnTo>
                              <a:lnTo>
                                <a:pt x="2108" y="1148"/>
                              </a:lnTo>
                              <a:lnTo>
                                <a:pt x="2104" y="1184"/>
                              </a:lnTo>
                              <a:lnTo>
                                <a:pt x="2116" y="1187"/>
                              </a:lnTo>
                              <a:lnTo>
                                <a:pt x="2128" y="1189"/>
                              </a:lnTo>
                              <a:lnTo>
                                <a:pt x="2141" y="1190"/>
                              </a:lnTo>
                              <a:lnTo>
                                <a:pt x="2153" y="1191"/>
                              </a:lnTo>
                              <a:lnTo>
                                <a:pt x="2179" y="1188"/>
                              </a:lnTo>
                              <a:lnTo>
                                <a:pt x="2202" y="1180"/>
                              </a:lnTo>
                              <a:lnTo>
                                <a:pt x="2218" y="1163"/>
                              </a:lnTo>
                              <a:lnTo>
                                <a:pt x="2219" y="1159"/>
                              </a:lnTo>
                              <a:lnTo>
                                <a:pt x="2224" y="1137"/>
                              </a:lnTo>
                            </a:path>
                          </a:pathLst>
                        </a:custGeom>
                        <a:solidFill>
                          <a:srgbClr val="182D4D"/>
                        </a:solidFill>
                        <a:ln>
                          <a:noFill/>
                        </a:ln>
                      </wps:spPr>
                      <wps:bodyPr upright="1"/>
                    </wps:wsp>
                    <pic:pic xmlns:pic="http://schemas.openxmlformats.org/drawingml/2006/picture">
                      <pic:nvPicPr>
                        <pic:cNvPr id="140" name="图片 7"/>
                        <pic:cNvPicPr>
                          <a:picLocks noChangeAspect="1"/>
                        </pic:cNvPicPr>
                      </pic:nvPicPr>
                      <pic:blipFill>
                        <a:blip r:embed="rId1"/>
                        <a:stretch>
                          <a:fillRect/>
                        </a:stretch>
                      </pic:blipFill>
                      <pic:spPr>
                        <a:xfrm>
                          <a:off x="8983" y="1122"/>
                          <a:ext cx="332" cy="337"/>
                        </a:xfrm>
                        <a:prstGeom prst="rect">
                          <a:avLst/>
                        </a:prstGeom>
                        <a:noFill/>
                        <a:ln>
                          <a:noFill/>
                        </a:ln>
                      </pic:spPr>
                    </pic:pic>
                    <wps:wsp>
                      <wps:cNvPr id="141" name="矩形 8"/>
                      <wps:cNvSpPr/>
                      <wps:spPr>
                        <a:xfrm>
                          <a:off x="9377" y="1323"/>
                          <a:ext cx="116" cy="128"/>
                        </a:xfrm>
                        <a:prstGeom prst="rect">
                          <a:avLst/>
                        </a:prstGeom>
                        <a:solidFill>
                          <a:srgbClr val="182D4D"/>
                        </a:solidFill>
                        <a:ln>
                          <a:noFill/>
                        </a:ln>
                      </wps:spPr>
                      <wps:bodyPr upright="1"/>
                    </wps:wsp>
                    <wps:wsp>
                      <wps:cNvPr id="142" name="直线 9"/>
                      <wps:cNvSpPr/>
                      <wps:spPr>
                        <a:xfrm>
                          <a:off x="9377" y="1291"/>
                          <a:ext cx="415" cy="0"/>
                        </a:xfrm>
                        <a:prstGeom prst="line">
                          <a:avLst/>
                        </a:prstGeom>
                        <a:ln w="41910" cap="flat" cmpd="sng">
                          <a:solidFill>
                            <a:srgbClr val="182D4D"/>
                          </a:solidFill>
                          <a:prstDash val="solid"/>
                          <a:headEnd type="none" w="med" len="med"/>
                          <a:tailEnd type="none" w="med" len="med"/>
                        </a:ln>
                      </wps:spPr>
                      <wps:bodyPr upright="1"/>
                    </wps:wsp>
                    <wps:wsp>
                      <wps:cNvPr id="143" name="任意多边形 10"/>
                      <wps:cNvSpPr/>
                      <wps:spPr>
                        <a:xfrm>
                          <a:off x="9377" y="1128"/>
                          <a:ext cx="1557" cy="326"/>
                        </a:xfrm>
                        <a:custGeom>
                          <a:avLst/>
                          <a:gdLst/>
                          <a:ahLst/>
                          <a:cxnLst/>
                          <a:pathLst>
                            <a:path w="1557" h="326">
                              <a:moveTo>
                                <a:pt x="116" y="2"/>
                              </a:moveTo>
                              <a:lnTo>
                                <a:pt x="0" y="2"/>
                              </a:lnTo>
                              <a:lnTo>
                                <a:pt x="0" y="130"/>
                              </a:lnTo>
                              <a:lnTo>
                                <a:pt x="116" y="130"/>
                              </a:lnTo>
                              <a:lnTo>
                                <a:pt x="116" y="2"/>
                              </a:lnTo>
                              <a:moveTo>
                                <a:pt x="415" y="196"/>
                              </a:moveTo>
                              <a:lnTo>
                                <a:pt x="300" y="196"/>
                              </a:lnTo>
                              <a:lnTo>
                                <a:pt x="300" y="324"/>
                              </a:lnTo>
                              <a:lnTo>
                                <a:pt x="415" y="324"/>
                              </a:lnTo>
                              <a:lnTo>
                                <a:pt x="415" y="196"/>
                              </a:lnTo>
                              <a:moveTo>
                                <a:pt x="415" y="3"/>
                              </a:moveTo>
                              <a:lnTo>
                                <a:pt x="300" y="3"/>
                              </a:lnTo>
                              <a:lnTo>
                                <a:pt x="300" y="130"/>
                              </a:lnTo>
                              <a:lnTo>
                                <a:pt x="415" y="130"/>
                              </a:lnTo>
                              <a:lnTo>
                                <a:pt x="415" y="3"/>
                              </a:lnTo>
                              <a:moveTo>
                                <a:pt x="917" y="324"/>
                              </a:moveTo>
                              <a:lnTo>
                                <a:pt x="878" y="257"/>
                              </a:lnTo>
                              <a:lnTo>
                                <a:pt x="844" y="198"/>
                              </a:lnTo>
                              <a:lnTo>
                                <a:pt x="788" y="101"/>
                              </a:lnTo>
                              <a:lnTo>
                                <a:pt x="737" y="12"/>
                              </a:lnTo>
                              <a:lnTo>
                                <a:pt x="737" y="198"/>
                              </a:lnTo>
                              <a:lnTo>
                                <a:pt x="637" y="198"/>
                              </a:lnTo>
                              <a:lnTo>
                                <a:pt x="671" y="134"/>
                              </a:lnTo>
                              <a:lnTo>
                                <a:pt x="676" y="125"/>
                              </a:lnTo>
                              <a:lnTo>
                                <a:pt x="682" y="112"/>
                              </a:lnTo>
                              <a:lnTo>
                                <a:pt x="686" y="101"/>
                              </a:lnTo>
                              <a:lnTo>
                                <a:pt x="688" y="101"/>
                              </a:lnTo>
                              <a:lnTo>
                                <a:pt x="692" y="112"/>
                              </a:lnTo>
                              <a:lnTo>
                                <a:pt x="697" y="125"/>
                              </a:lnTo>
                              <a:lnTo>
                                <a:pt x="702" y="134"/>
                              </a:lnTo>
                              <a:lnTo>
                                <a:pt x="737" y="198"/>
                              </a:lnTo>
                              <a:lnTo>
                                <a:pt x="737" y="12"/>
                              </a:lnTo>
                              <a:lnTo>
                                <a:pt x="730" y="0"/>
                              </a:lnTo>
                              <a:lnTo>
                                <a:pt x="650" y="0"/>
                              </a:lnTo>
                              <a:lnTo>
                                <a:pt x="463" y="324"/>
                              </a:lnTo>
                              <a:lnTo>
                                <a:pt x="572" y="324"/>
                              </a:lnTo>
                              <a:lnTo>
                                <a:pt x="609" y="257"/>
                              </a:lnTo>
                              <a:lnTo>
                                <a:pt x="765" y="257"/>
                              </a:lnTo>
                              <a:lnTo>
                                <a:pt x="802" y="324"/>
                              </a:lnTo>
                              <a:lnTo>
                                <a:pt x="917" y="324"/>
                              </a:lnTo>
                              <a:moveTo>
                                <a:pt x="1557" y="3"/>
                              </a:moveTo>
                              <a:lnTo>
                                <a:pt x="1453" y="3"/>
                              </a:lnTo>
                              <a:lnTo>
                                <a:pt x="1390" y="133"/>
                              </a:lnTo>
                              <a:lnTo>
                                <a:pt x="1383" y="148"/>
                              </a:lnTo>
                              <a:lnTo>
                                <a:pt x="1376" y="163"/>
                              </a:lnTo>
                              <a:lnTo>
                                <a:pt x="1370" y="180"/>
                              </a:lnTo>
                              <a:lnTo>
                                <a:pt x="1364" y="197"/>
                              </a:lnTo>
                              <a:lnTo>
                                <a:pt x="1363" y="197"/>
                              </a:lnTo>
                              <a:lnTo>
                                <a:pt x="1357" y="179"/>
                              </a:lnTo>
                              <a:lnTo>
                                <a:pt x="1351" y="162"/>
                              </a:lnTo>
                              <a:lnTo>
                                <a:pt x="1345" y="146"/>
                              </a:lnTo>
                              <a:lnTo>
                                <a:pt x="1338" y="132"/>
                              </a:lnTo>
                              <a:lnTo>
                                <a:pt x="1329" y="112"/>
                              </a:lnTo>
                              <a:lnTo>
                                <a:pt x="1276" y="3"/>
                              </a:lnTo>
                              <a:lnTo>
                                <a:pt x="1177" y="3"/>
                              </a:lnTo>
                              <a:lnTo>
                                <a:pt x="1114" y="133"/>
                              </a:lnTo>
                              <a:lnTo>
                                <a:pt x="1107" y="148"/>
                              </a:lnTo>
                              <a:lnTo>
                                <a:pt x="1100" y="163"/>
                              </a:lnTo>
                              <a:lnTo>
                                <a:pt x="1094" y="180"/>
                              </a:lnTo>
                              <a:lnTo>
                                <a:pt x="1089" y="197"/>
                              </a:lnTo>
                              <a:lnTo>
                                <a:pt x="1087" y="197"/>
                              </a:lnTo>
                              <a:lnTo>
                                <a:pt x="1082" y="179"/>
                              </a:lnTo>
                              <a:lnTo>
                                <a:pt x="1076" y="163"/>
                              </a:lnTo>
                              <a:lnTo>
                                <a:pt x="1069" y="147"/>
                              </a:lnTo>
                              <a:lnTo>
                                <a:pt x="1062" y="132"/>
                              </a:lnTo>
                              <a:lnTo>
                                <a:pt x="1000" y="3"/>
                              </a:lnTo>
                              <a:lnTo>
                                <a:pt x="889" y="3"/>
                              </a:lnTo>
                              <a:lnTo>
                                <a:pt x="1048" y="326"/>
                              </a:lnTo>
                              <a:lnTo>
                                <a:pt x="1121" y="326"/>
                              </a:lnTo>
                              <a:lnTo>
                                <a:pt x="1184" y="197"/>
                              </a:lnTo>
                              <a:lnTo>
                                <a:pt x="1199" y="168"/>
                              </a:lnTo>
                              <a:lnTo>
                                <a:pt x="1206" y="151"/>
                              </a:lnTo>
                              <a:lnTo>
                                <a:pt x="1214" y="132"/>
                              </a:lnTo>
                              <a:lnTo>
                                <a:pt x="1222" y="112"/>
                              </a:lnTo>
                              <a:lnTo>
                                <a:pt x="1224" y="112"/>
                              </a:lnTo>
                              <a:lnTo>
                                <a:pt x="1231" y="133"/>
                              </a:lnTo>
                              <a:lnTo>
                                <a:pt x="1239" y="151"/>
                              </a:lnTo>
                              <a:lnTo>
                                <a:pt x="1247" y="168"/>
                              </a:lnTo>
                              <a:lnTo>
                                <a:pt x="1255" y="184"/>
                              </a:lnTo>
                              <a:lnTo>
                                <a:pt x="1324" y="326"/>
                              </a:lnTo>
                              <a:lnTo>
                                <a:pt x="1398" y="326"/>
                              </a:lnTo>
                              <a:lnTo>
                                <a:pt x="1461" y="197"/>
                              </a:lnTo>
                              <a:lnTo>
                                <a:pt x="1557" y="3"/>
                              </a:lnTo>
                            </a:path>
                          </a:pathLst>
                        </a:custGeom>
                        <a:solidFill>
                          <a:srgbClr val="182D4D"/>
                        </a:solidFill>
                        <a:ln>
                          <a:noFill/>
                        </a:ln>
                      </wps:spPr>
                      <wps:bodyPr upright="1"/>
                    </wps:wsp>
                  </wpg:wgp>
                </a:graphicData>
              </a:graphic>
            </wp:anchor>
          </w:drawing>
        </mc:Choice>
        <mc:Fallback>
          <w:pict>
            <v:group id="组合 1" o:spid="_x0000_s1026" o:spt="203" style="position:absolute;left:0pt;margin-left:0pt;margin-top:0pt;height:102.05pt;width:595.3pt;mso-position-horizontal-relative:page;mso-position-vertical-relative:page;z-index:-252340224;mso-width-relative:page;mso-height-relative:page;" coordsize="11906,2041" o:gfxdata="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">
              <o:lock v:ext="edit" aspectratio="f"/>
              <v:rect id="矩形 2" o:spid="_x0000_s1026" o:spt="1" style="position:absolute;left:0;top:0;height:851;width:11906;" fillcolor="#182D4D" filled="t" stroked="f" coordsize="21600,21600" o:gfxdata="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wpI7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3" o:spid="_x0000_s1026" o:spt="100" style="position:absolute;left:8343;top:538;height:1348;width:3232;" fillcolor="#FFFFFF" filled="t" stroked="f" coordsize="3232,1348" o:gfxdata="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4rGSO8AAAA&#10;3AAAAA8AAAAAAAAAAQAgAAAAIgAAAGRycy9kb3ducmV2LnhtbFBLAQIUABQAAAAIAIdO4kAzLwWe&#10;OwAAADkAAAAQAAAAAAAAAAEAIAAAAAsBAABkcnMvc2hhcGV4bWwueG1sUEsFBgAAAAAGAAYAWwEA&#10;ALUDAAAAAA==&#10;" path="m1604,0l1526,0,1448,3,1371,7,1293,13,1215,21,1137,30,1060,41,982,54,905,68,828,84,751,102,674,122,598,144,522,167,446,193,371,220,296,248,221,279,147,312,73,346,0,383,1,963,263,1091,969,1304,1998,1347,3232,964,3232,381,3164,348,3095,316,3025,286,2954,257,2883,230,2812,204,2739,180,2666,157,2593,136,2519,116,2445,97,2370,81,2295,65,2219,52,2143,40,2067,29,1990,20,1913,13,1836,7,1759,3,1681,0,1604,0xe">
                <v:fill on="t" focussize="0,0"/>
                <v:stroke on="f"/>
                <v:imagedata o:title=""/>
                <o:lock v:ext="edit" aspectratio="f"/>
              </v:shape>
              <v:shape id="任意多边形 4" o:spid="_x0000_s1026" o:spt="100" style="position:absolute;left:8826;top:1872;height:168;width:392;" fillcolor="#182D4D" filled="t" stroked="f" coordsize="392,168" o:gfxdata="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uORwvQAA&#10;ANwAAAAPAAAAAAAAAAEAIAAAACIAAABkcnMvZG93bnJldi54bWxQSwECFAAUAAAACACHTuJAMy8F&#10;njsAAAA5AAAAEAAAAAAAAAABACAAAAAMAQAAZHJzL3NoYXBleG1sLnhtbFBLBQYAAAAABgAGAFsB&#10;AAC2AwAAAAA=&#10;" path="m205,3l139,3,103,110,103,110,80,40,68,3,0,3,0,165,42,165,41,40,42,40,81,165,121,165,139,110,163,40,163,40,163,165,205,165,205,40,205,3m391,84l386,49,376,32,371,22,347,7,347,84,345,103,338,120,327,131,310,136,293,131,282,120,275,103,273,84,275,64,282,47,293,36,310,32,327,36,338,47,345,64,347,84,347,7,345,6,310,0,274,6,249,22,233,49,228,84,233,119,249,145,275,162,310,168,345,162,371,145,376,136,386,119,391,84e">
                <v:fill on="t" focussize="0,0"/>
                <v:stroke on="f"/>
                <v:imagedata o:title=""/>
                <o:lock v:ext="edit" aspectratio="f"/>
              </v:shape>
              <v:line id="直线 5" o:spid="_x0000_s1026" o:spt="20" style="position:absolute;left:9267;top:1876;height:162;width:0;" filled="f" stroked="t" coordsize="21600,21600" o:gfxdata="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reDC8AAAA&#10;3AAAAA8AAAAAAAAAAQAgAAAAIgAAAGRycy9kb3ducmV2LnhtbFBLAQIUABQAAAAIAIdO4kAzLwWe&#10;OwAAADkAAAAQAAAAAAAAAAEAIAAAAAsBAABkcnMvc2hhcGV4bWwueG1sUEsFBgAAAAAGAAYAWwEA&#10;ALUDAAAAAA==&#10;">
                <v:fill on="f" focussize="0,0"/>
                <v:stroke weight="2.16897637795276pt" color="#182D4D" joinstyle="round"/>
                <v:imagedata o:title=""/>
                <o:lock v:ext="edit" aspectratio="f"/>
              </v:line>
              <v:shape id="任意多边形 6" o:spid="_x0000_s1026" o:spt="100" style="position:absolute;left:8826;top:849;height:1191;width:2225;" fillcolor="#182D4D" filled="t" stroked="f" coordsize="2225,1191" o:gfxdata="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t7jC7sAAADc&#10;AAAADwAAAAAAAAABACAAAAAiAAAAZHJzL2Rvd25yZXYueG1sUEsBAhQAFAAAAAgAh07iQDMvBZ47&#10;AAAAOQAAABAAAAAAAAAAAQAgAAAACgEAAGRycy9zaGFwZXhtbC54bWxQSwUGAAAAAAYABgBbAQAA&#10;tAMAAAAA&#10;" path="m611,1137l598,1106,572,1092,546,1083,534,1070,534,1056,552,1055,575,1055,588,1057,599,1062,599,1055,602,1029,593,1026,582,1025,571,1023,560,1023,535,1025,512,1033,495,1048,489,1073,501,1104,527,1119,554,1127,566,1143,566,1156,553,1159,539,1159,526,1158,514,1156,503,1152,494,1148,490,1184,502,1187,514,1189,527,1190,539,1191,565,1188,588,1180,604,1163,605,1159,611,1137m748,1026l624,1026,624,1058,664,1058,664,1188,708,1188,708,1058,748,1058,748,1026m906,1026l863,1026,863,1119,862,1134,857,1147,849,1155,835,1159,821,1155,813,1147,808,1134,807,1119,807,1026,764,1026,764,1126,769,1155,783,1175,806,1187,835,1191,864,1187,887,1175,899,1159,901,1155,906,1126,906,1026m1071,1188l1055,1144,1050,1130,1047,1124,1046,1120,1040,1112,1032,1108,1032,1107,1046,1102,1055,1093,1055,1093,1061,1081,1063,1067,1061,1056,1059,1048,1048,1036,1031,1028,1020,1027,1020,1059,1020,1093,1002,1093,977,1093,977,1056,1005,1056,1020,1059,1020,1027,1011,1026,933,1026,933,1188,977,1188,977,1124,986,1124,996,1125,1004,1131,1010,1141,1016,1159,1026,1188,1071,1188m1206,1157l1132,1157,1132,1120,1199,1120,1199,1090,1132,1090,1132,1056,1203,1056,1203,1026,1089,1026,1089,1188,1206,1188,1206,1157m1508,1026l1442,1026,1406,1133,1405,1133,1383,1063,1371,1026,1303,1026,1303,1188,1345,1188,1344,1063,1345,1063,1384,1188,1424,1188,1442,1133,1466,1063,1466,1063,1465,1188,1508,1188,1508,1063,1508,1026m1653,1157l1579,1157,1579,1120,1647,1120,1647,1090,1579,1090,1579,1056,1651,1056,1651,1026,1536,1026,1536,1188,1653,1188,1653,1157m1791,1026l1667,1026,1667,1058,1708,1058,1708,1188,1751,1188,1751,1058,1791,1058,1791,1026m1925,1157l1851,1157,1851,1120,1919,1120,1919,1090,1851,1090,1851,1056,1923,1056,1923,1026,1808,1026,1808,1188,1925,1188,1925,1157m2088,1188l2072,1144,2067,1130,2065,1124,2063,1120,2058,1112,2049,1108,2049,1107,2063,1102,2073,1093,2073,1093,2079,1081,2081,1067,2078,1056,2076,1048,2065,1036,2048,1028,2037,1027,2037,1059,2037,1093,2019,1093,1994,1093,1994,1056,2022,1056,2037,1059,2037,1027,2028,1026,1951,1026,1951,1188,1994,1188,1994,1124,2003,1124,2013,1125,2021,1131,2027,1141,2034,1159,2043,1188,2088,1188m2214,240l2192,230,2192,272,2192,582,2121,605,2049,627,1975,646,1900,664,1823,680,1745,694,1667,706,1587,716,1507,724,1426,731,1345,736,1263,739,1181,741,1099,741,1017,740,936,736,854,732,774,726,693,718,614,709,536,698,458,686,382,673,307,658,234,642,162,625,92,607,24,587,24,272,91,252,160,233,233,216,307,201,384,187,463,175,543,164,625,154,708,147,792,140,877,136,963,132,1049,131,1149,131,1221,132,1306,134,1391,139,1476,144,1559,151,1641,160,1722,170,1801,182,1878,195,1953,209,2025,225,2096,243,2163,261,2184,268,2192,272,2192,230,2144,209,2073,181,2002,154,1932,130,1929,130,1856,107,1781,87,1706,68,1630,52,1554,38,1477,26,1399,17,1321,9,1243,4,1164,1,1086,0,1007,1,928,5,849,12,770,20,691,31,612,44,534,60,456,78,379,99,302,122,225,148,149,176,74,207,0,240,0,604,179,685,663,819,1368,846,1736,741,2214,605,2214,240m2224,1137l2212,1106,2186,1092,2159,1083,2147,1070,2147,1056,2165,1055,2189,1055,2201,1057,2213,1062,2213,1055,2215,1029,2206,1026,2196,1025,2185,1023,2173,1023,2149,1025,2126,1033,2109,1048,2102,1073,2115,1104,2141,1119,2167,1127,2179,1143,2179,1156,2166,1159,2153,1159,2140,1158,2128,1156,2117,1152,2108,1148,2104,1184,2116,1187,2128,1189,2141,1190,2153,1191,2179,1188,2202,1180,2218,1163,2219,1159,2224,1137e">
                <v:fill on="t" focussize="0,0"/>
                <v:stroke on="f"/>
                <v:imagedata o:title=""/>
                <o:lock v:ext="edit" aspectratio="f"/>
              </v:shape>
              <v:shape id="图片 7" o:spid="_x0000_s1026" o:spt="75" alt="" type="#_x0000_t75" style="position:absolute;left:8983;top:1122;height:337;width:332;" filled="f" o:preferrelative="t" stroked="f" coordsize="21600,21600" o:gfxdata="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TIMFvQAA&#10;ANwAAAAPAAAAAAAAAAEAIAAAACIAAABkcnMvZG93bnJldi54bWxQSwECFAAUAAAACACHTuJAMy8F&#10;njsAAAA5AAAAEAAAAAAAAAABACAAAAAMAQAAZHJzL3NoYXBleG1sLnhtbFBLBQYAAAAABgAGAFsB&#10;AAC2AwAAAAA=&#10;">
                <v:fill on="f" focussize="0,0"/>
                <v:stroke on="f"/>
                <v:imagedata r:id="rId1" o:title=""/>
                <o:lock v:ext="edit" aspectratio="t"/>
              </v:shape>
              <v:rect id="矩形 8" o:spid="_x0000_s1026" o:spt="1" style="position:absolute;left:9377;top:1323;height:128;width:116;" fillcolor="#182D4D" filled="t" stroked="f" coordsize="21600,21600" o:gfxdata="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RXF28AAAA&#10;3AAAAA8AAAAAAAAAAQAgAAAAIgAAAGRycy9kb3ducmV2LnhtbFBLAQIUABQAAAAIAIdO4kAzLwWe&#10;OwAAADkAAAAQAAAAAAAAAAEAIAAAAAsBAABkcnMvc2hhcGV4bWwueG1sUEsFBgAAAAAGAAYAWwEA&#10;ALUDAAAAAA==&#10;">
                <v:fill on="t" focussize="0,0"/>
                <v:stroke on="f"/>
                <v:imagedata o:title=""/>
                <o:lock v:ext="edit" aspectratio="f"/>
              </v:rect>
              <v:line id="直线 9" o:spid="_x0000_s1026" o:spt="20" style="position:absolute;left:9377;top:1291;height:0;width:415;" filled="f" stroked="t" coordsize="21600,21600" o:gfxdata="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ZS5MugAAANwA&#10;AAAPAAAAAAAAAAEAIAAAACIAAABkcnMvZG93bnJldi54bWxQSwECFAAUAAAACACHTuJAMy8FnjsA&#10;AAA5AAAAEAAAAAAAAAABACAAAAAJAQAAZHJzL3NoYXBleG1sLnhtbFBLBQYAAAAABgAGAFsBAACz&#10;AwAAAAA=&#10;">
                <v:fill on="f" focussize="0,0"/>
                <v:stroke weight="3.3pt" color="#182D4D" joinstyle="round"/>
                <v:imagedata o:title=""/>
                <o:lock v:ext="edit" aspectratio="f"/>
              </v:line>
              <v:shape id="任意多边形 10" o:spid="_x0000_s1026" o:spt="100" style="position:absolute;left:9377;top:1128;height:326;width:1557;" fillcolor="#182D4D" filled="t" stroked="f" coordsize="1557,326" o:gfxdata="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edmi8AAAA&#10;3AAAAA8AAAAAAAAAAQAgAAAAIgAAAGRycy9kb3ducmV2LnhtbFBLAQIUABQAAAAIAIdO4kAzLwWe&#10;OwAAADkAAAAQAAAAAAAAAAEAIAAAAAsBAABkcnMvc2hhcGV4bWwueG1sUEsFBgAAAAAGAAYAWwEA&#10;ALUDAAAAAA==&#10;" path="m116,2l0,2,0,130,116,130,116,2m415,196l300,196,300,324,415,324,415,196m415,3l300,3,300,130,415,130,415,3m917,324l878,257,844,198,788,101,737,12,737,198,637,198,671,134,676,125,682,112,686,101,688,101,692,112,697,125,702,134,737,198,737,12,730,0,650,0,463,324,572,324,609,257,765,257,802,324,917,324m1557,3l1453,3,1390,133,1383,148,1376,163,1370,180,1364,197,1363,197,1357,179,1351,162,1345,146,1338,132,1329,112,1276,3,1177,3,1114,133,1107,148,1100,163,1094,180,1089,197,1087,197,1082,179,1076,163,1069,147,1062,132,1000,3,889,3,1048,326,1121,326,1184,197,1199,168,1206,151,1214,132,1222,112,1224,112,1231,133,1239,151,1247,168,1255,184,1324,326,1398,326,1461,197,1557,3e">
                <v:fill on="t" focussize="0,0"/>
                <v:stroke on="f"/>
                <v:imagedata o:title=""/>
                <o:lock v:ext="edit" aspectratio="f"/>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tentative="0">
      <w:start w:val="0"/>
      <w:numFmt w:val="bullet"/>
      <w:lvlText w:val="•"/>
      <w:lvlJc w:val="left"/>
      <w:pPr>
        <w:ind w:left="155" w:hanging="156"/>
      </w:pPr>
      <w:rPr>
        <w:rFonts w:hint="default" w:ascii="Calibri" w:hAnsi="Calibri" w:eastAsia="Calibri" w:cs="Calibri"/>
        <w:w w:val="100"/>
        <w:sz w:val="20"/>
        <w:szCs w:val="20"/>
        <w:lang w:val="en-US" w:eastAsia="en-US" w:bidi="en-US"/>
      </w:rPr>
    </w:lvl>
    <w:lvl w:ilvl="1" w:tentative="0">
      <w:start w:val="0"/>
      <w:numFmt w:val="bullet"/>
      <w:lvlText w:val="•"/>
      <w:lvlJc w:val="left"/>
      <w:pPr>
        <w:ind w:left="321" w:hanging="156"/>
      </w:pPr>
      <w:rPr>
        <w:rFonts w:hint="default"/>
        <w:lang w:val="en-US" w:eastAsia="en-US" w:bidi="en-US"/>
      </w:rPr>
    </w:lvl>
    <w:lvl w:ilvl="2" w:tentative="0">
      <w:start w:val="0"/>
      <w:numFmt w:val="bullet"/>
      <w:lvlText w:val="•"/>
      <w:lvlJc w:val="left"/>
      <w:pPr>
        <w:ind w:left="483" w:hanging="156"/>
      </w:pPr>
      <w:rPr>
        <w:rFonts w:hint="default"/>
        <w:lang w:val="en-US" w:eastAsia="en-US" w:bidi="en-US"/>
      </w:rPr>
    </w:lvl>
    <w:lvl w:ilvl="3" w:tentative="0">
      <w:start w:val="0"/>
      <w:numFmt w:val="bullet"/>
      <w:lvlText w:val="•"/>
      <w:lvlJc w:val="left"/>
      <w:pPr>
        <w:ind w:left="644" w:hanging="156"/>
      </w:pPr>
      <w:rPr>
        <w:rFonts w:hint="default"/>
        <w:lang w:val="en-US" w:eastAsia="en-US" w:bidi="en-US"/>
      </w:rPr>
    </w:lvl>
    <w:lvl w:ilvl="4" w:tentative="0">
      <w:start w:val="0"/>
      <w:numFmt w:val="bullet"/>
      <w:lvlText w:val="•"/>
      <w:lvlJc w:val="left"/>
      <w:pPr>
        <w:ind w:left="806" w:hanging="156"/>
      </w:pPr>
      <w:rPr>
        <w:rFonts w:hint="default"/>
        <w:lang w:val="en-US" w:eastAsia="en-US" w:bidi="en-US"/>
      </w:rPr>
    </w:lvl>
    <w:lvl w:ilvl="5" w:tentative="0">
      <w:start w:val="0"/>
      <w:numFmt w:val="bullet"/>
      <w:lvlText w:val="•"/>
      <w:lvlJc w:val="left"/>
      <w:pPr>
        <w:ind w:left="967" w:hanging="156"/>
      </w:pPr>
      <w:rPr>
        <w:rFonts w:hint="default"/>
        <w:lang w:val="en-US" w:eastAsia="en-US" w:bidi="en-US"/>
      </w:rPr>
    </w:lvl>
    <w:lvl w:ilvl="6" w:tentative="0">
      <w:start w:val="0"/>
      <w:numFmt w:val="bullet"/>
      <w:lvlText w:val="•"/>
      <w:lvlJc w:val="left"/>
      <w:pPr>
        <w:ind w:left="1129" w:hanging="156"/>
      </w:pPr>
      <w:rPr>
        <w:rFonts w:hint="default"/>
        <w:lang w:val="en-US" w:eastAsia="en-US" w:bidi="en-US"/>
      </w:rPr>
    </w:lvl>
    <w:lvl w:ilvl="7" w:tentative="0">
      <w:start w:val="0"/>
      <w:numFmt w:val="bullet"/>
      <w:lvlText w:val="•"/>
      <w:lvlJc w:val="left"/>
      <w:pPr>
        <w:ind w:left="1290" w:hanging="156"/>
      </w:pPr>
      <w:rPr>
        <w:rFonts w:hint="default"/>
        <w:lang w:val="en-US" w:eastAsia="en-US" w:bidi="en-US"/>
      </w:rPr>
    </w:lvl>
    <w:lvl w:ilvl="8" w:tentative="0">
      <w:start w:val="0"/>
      <w:numFmt w:val="bullet"/>
      <w:lvlText w:val="•"/>
      <w:lvlJc w:val="left"/>
      <w:pPr>
        <w:ind w:left="1452" w:hanging="156"/>
      </w:pPr>
      <w:rPr>
        <w:rFonts w:hint="default"/>
        <w:lang w:val="en-US" w:eastAsia="en-US" w:bidi="en-US"/>
      </w:rPr>
    </w:lvl>
  </w:abstractNum>
  <w:abstractNum w:abstractNumId="1">
    <w:nsid w:val="B5E306ED"/>
    <w:multiLevelType w:val="multilevel"/>
    <w:tmpl w:val="B5E306ED"/>
    <w:lvl w:ilvl="0" w:tentative="0">
      <w:start w:val="0"/>
      <w:numFmt w:val="bullet"/>
      <w:lvlText w:val="•"/>
      <w:lvlJc w:val="left"/>
      <w:pPr>
        <w:ind w:left="155" w:hanging="156"/>
      </w:pPr>
      <w:rPr>
        <w:rFonts w:hint="default" w:ascii="Calibri" w:hAnsi="Calibri" w:eastAsia="Calibri" w:cs="Calibri"/>
        <w:w w:val="100"/>
        <w:position w:val="4"/>
        <w:sz w:val="20"/>
        <w:szCs w:val="20"/>
        <w:lang w:val="en-US" w:eastAsia="en-US" w:bidi="en-US"/>
      </w:rPr>
    </w:lvl>
    <w:lvl w:ilvl="1" w:tentative="0">
      <w:start w:val="0"/>
      <w:numFmt w:val="bullet"/>
      <w:lvlText w:val="•"/>
      <w:lvlJc w:val="left"/>
      <w:pPr>
        <w:ind w:left="511" w:hanging="156"/>
      </w:pPr>
      <w:rPr>
        <w:rFonts w:hint="default"/>
        <w:lang w:val="en-US" w:eastAsia="en-US" w:bidi="en-US"/>
      </w:rPr>
    </w:lvl>
    <w:lvl w:ilvl="2" w:tentative="0">
      <w:start w:val="0"/>
      <w:numFmt w:val="bullet"/>
      <w:lvlText w:val="•"/>
      <w:lvlJc w:val="left"/>
      <w:pPr>
        <w:ind w:left="863" w:hanging="156"/>
      </w:pPr>
      <w:rPr>
        <w:rFonts w:hint="default"/>
        <w:lang w:val="en-US" w:eastAsia="en-US" w:bidi="en-US"/>
      </w:rPr>
    </w:lvl>
    <w:lvl w:ilvl="3" w:tentative="0">
      <w:start w:val="0"/>
      <w:numFmt w:val="bullet"/>
      <w:lvlText w:val="•"/>
      <w:lvlJc w:val="left"/>
      <w:pPr>
        <w:ind w:left="1214" w:hanging="156"/>
      </w:pPr>
      <w:rPr>
        <w:rFonts w:hint="default"/>
        <w:lang w:val="en-US" w:eastAsia="en-US" w:bidi="en-US"/>
      </w:rPr>
    </w:lvl>
    <w:lvl w:ilvl="4" w:tentative="0">
      <w:start w:val="0"/>
      <w:numFmt w:val="bullet"/>
      <w:lvlText w:val="•"/>
      <w:lvlJc w:val="left"/>
      <w:pPr>
        <w:ind w:left="1566" w:hanging="156"/>
      </w:pPr>
      <w:rPr>
        <w:rFonts w:hint="default"/>
        <w:lang w:val="en-US" w:eastAsia="en-US" w:bidi="en-US"/>
      </w:rPr>
    </w:lvl>
    <w:lvl w:ilvl="5" w:tentative="0">
      <w:start w:val="0"/>
      <w:numFmt w:val="bullet"/>
      <w:lvlText w:val="•"/>
      <w:lvlJc w:val="left"/>
      <w:pPr>
        <w:ind w:left="1917" w:hanging="156"/>
      </w:pPr>
      <w:rPr>
        <w:rFonts w:hint="default"/>
        <w:lang w:val="en-US" w:eastAsia="en-US" w:bidi="en-US"/>
      </w:rPr>
    </w:lvl>
    <w:lvl w:ilvl="6" w:tentative="0">
      <w:start w:val="0"/>
      <w:numFmt w:val="bullet"/>
      <w:lvlText w:val="•"/>
      <w:lvlJc w:val="left"/>
      <w:pPr>
        <w:ind w:left="2269" w:hanging="156"/>
      </w:pPr>
      <w:rPr>
        <w:rFonts w:hint="default"/>
        <w:lang w:val="en-US" w:eastAsia="en-US" w:bidi="en-US"/>
      </w:rPr>
    </w:lvl>
    <w:lvl w:ilvl="7" w:tentative="0">
      <w:start w:val="0"/>
      <w:numFmt w:val="bullet"/>
      <w:lvlText w:val="•"/>
      <w:lvlJc w:val="left"/>
      <w:pPr>
        <w:ind w:left="2620" w:hanging="156"/>
      </w:pPr>
      <w:rPr>
        <w:rFonts w:hint="default"/>
        <w:lang w:val="en-US" w:eastAsia="en-US" w:bidi="en-US"/>
      </w:rPr>
    </w:lvl>
    <w:lvl w:ilvl="8" w:tentative="0">
      <w:start w:val="0"/>
      <w:numFmt w:val="bullet"/>
      <w:lvlText w:val="•"/>
      <w:lvlJc w:val="left"/>
      <w:pPr>
        <w:ind w:left="2972" w:hanging="156"/>
      </w:pPr>
      <w:rPr>
        <w:rFonts w:hint="default"/>
        <w:lang w:val="en-US" w:eastAsia="en-US" w:bidi="en-US"/>
      </w:rPr>
    </w:lvl>
  </w:abstractNum>
  <w:abstractNum w:abstractNumId="2">
    <w:nsid w:val="BF205925"/>
    <w:multiLevelType w:val="multilevel"/>
    <w:tmpl w:val="BF205925"/>
    <w:lvl w:ilvl="0" w:tentative="0">
      <w:start w:val="0"/>
      <w:numFmt w:val="bullet"/>
      <w:lvlText w:val="•"/>
      <w:lvlJc w:val="left"/>
      <w:pPr>
        <w:ind w:left="240" w:hanging="241"/>
      </w:pPr>
      <w:rPr>
        <w:rFonts w:hint="default" w:ascii="Calibri" w:hAnsi="Calibri" w:eastAsia="Calibri" w:cs="Calibri"/>
        <w:w w:val="100"/>
        <w:position w:val="3"/>
        <w:sz w:val="20"/>
        <w:szCs w:val="20"/>
        <w:lang w:val="en-US" w:eastAsia="en-US" w:bidi="en-US"/>
      </w:rPr>
    </w:lvl>
    <w:lvl w:ilvl="1" w:tentative="0">
      <w:start w:val="0"/>
      <w:numFmt w:val="bullet"/>
      <w:lvlText w:val="•"/>
      <w:lvlJc w:val="left"/>
      <w:pPr>
        <w:ind w:left="442" w:hanging="241"/>
      </w:pPr>
      <w:rPr>
        <w:rFonts w:hint="default"/>
        <w:lang w:val="en-US" w:eastAsia="en-US" w:bidi="en-US"/>
      </w:rPr>
    </w:lvl>
    <w:lvl w:ilvl="2" w:tentative="0">
      <w:start w:val="0"/>
      <w:numFmt w:val="bullet"/>
      <w:lvlText w:val="•"/>
      <w:lvlJc w:val="left"/>
      <w:pPr>
        <w:ind w:left="644" w:hanging="241"/>
      </w:pPr>
      <w:rPr>
        <w:rFonts w:hint="default"/>
        <w:lang w:val="en-US" w:eastAsia="en-US" w:bidi="en-US"/>
      </w:rPr>
    </w:lvl>
    <w:lvl w:ilvl="3" w:tentative="0">
      <w:start w:val="0"/>
      <w:numFmt w:val="bullet"/>
      <w:lvlText w:val="•"/>
      <w:lvlJc w:val="left"/>
      <w:pPr>
        <w:ind w:left="846" w:hanging="241"/>
      </w:pPr>
      <w:rPr>
        <w:rFonts w:hint="default"/>
        <w:lang w:val="en-US" w:eastAsia="en-US" w:bidi="en-US"/>
      </w:rPr>
    </w:lvl>
    <w:lvl w:ilvl="4" w:tentative="0">
      <w:start w:val="0"/>
      <w:numFmt w:val="bullet"/>
      <w:lvlText w:val="•"/>
      <w:lvlJc w:val="left"/>
      <w:pPr>
        <w:ind w:left="1048" w:hanging="241"/>
      </w:pPr>
      <w:rPr>
        <w:rFonts w:hint="default"/>
        <w:lang w:val="en-US" w:eastAsia="en-US" w:bidi="en-US"/>
      </w:rPr>
    </w:lvl>
    <w:lvl w:ilvl="5" w:tentative="0">
      <w:start w:val="0"/>
      <w:numFmt w:val="bullet"/>
      <w:lvlText w:val="•"/>
      <w:lvlJc w:val="left"/>
      <w:pPr>
        <w:ind w:left="1250" w:hanging="241"/>
      </w:pPr>
      <w:rPr>
        <w:rFonts w:hint="default"/>
        <w:lang w:val="en-US" w:eastAsia="en-US" w:bidi="en-US"/>
      </w:rPr>
    </w:lvl>
    <w:lvl w:ilvl="6" w:tentative="0">
      <w:start w:val="0"/>
      <w:numFmt w:val="bullet"/>
      <w:lvlText w:val="•"/>
      <w:lvlJc w:val="left"/>
      <w:pPr>
        <w:ind w:left="1452" w:hanging="241"/>
      </w:pPr>
      <w:rPr>
        <w:rFonts w:hint="default"/>
        <w:lang w:val="en-US" w:eastAsia="en-US" w:bidi="en-US"/>
      </w:rPr>
    </w:lvl>
    <w:lvl w:ilvl="7" w:tentative="0">
      <w:start w:val="0"/>
      <w:numFmt w:val="bullet"/>
      <w:lvlText w:val="•"/>
      <w:lvlJc w:val="left"/>
      <w:pPr>
        <w:ind w:left="1654" w:hanging="241"/>
      </w:pPr>
      <w:rPr>
        <w:rFonts w:hint="default"/>
        <w:lang w:val="en-US" w:eastAsia="en-US" w:bidi="en-US"/>
      </w:rPr>
    </w:lvl>
    <w:lvl w:ilvl="8" w:tentative="0">
      <w:start w:val="0"/>
      <w:numFmt w:val="bullet"/>
      <w:lvlText w:val="•"/>
      <w:lvlJc w:val="left"/>
      <w:pPr>
        <w:ind w:left="1856" w:hanging="241"/>
      </w:pPr>
      <w:rPr>
        <w:rFonts w:hint="default"/>
        <w:lang w:val="en-US" w:eastAsia="en-US" w:bidi="en-US"/>
      </w:rPr>
    </w:lvl>
  </w:abstractNum>
  <w:abstractNum w:abstractNumId="3">
    <w:nsid w:val="CF092B84"/>
    <w:multiLevelType w:val="multilevel"/>
    <w:tmpl w:val="CF092B84"/>
    <w:lvl w:ilvl="0" w:tentative="0">
      <w:start w:val="0"/>
      <w:numFmt w:val="bullet"/>
      <w:lvlText w:val="•"/>
      <w:lvlJc w:val="left"/>
      <w:pPr>
        <w:ind w:left="180" w:hanging="181"/>
      </w:pPr>
      <w:rPr>
        <w:rFonts w:hint="default" w:ascii="Calibri" w:hAnsi="Calibri" w:eastAsia="Calibri" w:cs="Calibri"/>
        <w:spacing w:val="-10"/>
        <w:w w:val="100"/>
        <w:position w:val="9"/>
        <w:sz w:val="20"/>
        <w:szCs w:val="20"/>
        <w:lang w:val="en-US" w:eastAsia="en-US" w:bidi="en-US"/>
      </w:rPr>
    </w:lvl>
    <w:lvl w:ilvl="1" w:tentative="0">
      <w:start w:val="0"/>
      <w:numFmt w:val="bullet"/>
      <w:lvlText w:val="•"/>
      <w:lvlJc w:val="left"/>
      <w:pPr>
        <w:ind w:left="372" w:hanging="181"/>
      </w:pPr>
      <w:rPr>
        <w:rFonts w:hint="default"/>
        <w:lang w:val="en-US" w:eastAsia="en-US" w:bidi="en-US"/>
      </w:rPr>
    </w:lvl>
    <w:lvl w:ilvl="2" w:tentative="0">
      <w:start w:val="0"/>
      <w:numFmt w:val="bullet"/>
      <w:lvlText w:val="•"/>
      <w:lvlJc w:val="left"/>
      <w:pPr>
        <w:ind w:left="564" w:hanging="181"/>
      </w:pPr>
      <w:rPr>
        <w:rFonts w:hint="default"/>
        <w:lang w:val="en-US" w:eastAsia="en-US" w:bidi="en-US"/>
      </w:rPr>
    </w:lvl>
    <w:lvl w:ilvl="3" w:tentative="0">
      <w:start w:val="0"/>
      <w:numFmt w:val="bullet"/>
      <w:lvlText w:val="•"/>
      <w:lvlJc w:val="left"/>
      <w:pPr>
        <w:ind w:left="756" w:hanging="181"/>
      </w:pPr>
      <w:rPr>
        <w:rFonts w:hint="default"/>
        <w:lang w:val="en-US" w:eastAsia="en-US" w:bidi="en-US"/>
      </w:rPr>
    </w:lvl>
    <w:lvl w:ilvl="4" w:tentative="0">
      <w:start w:val="0"/>
      <w:numFmt w:val="bullet"/>
      <w:lvlText w:val="•"/>
      <w:lvlJc w:val="left"/>
      <w:pPr>
        <w:ind w:left="948" w:hanging="181"/>
      </w:pPr>
      <w:rPr>
        <w:rFonts w:hint="default"/>
        <w:lang w:val="en-US" w:eastAsia="en-US" w:bidi="en-US"/>
      </w:rPr>
    </w:lvl>
    <w:lvl w:ilvl="5" w:tentative="0">
      <w:start w:val="0"/>
      <w:numFmt w:val="bullet"/>
      <w:lvlText w:val="•"/>
      <w:lvlJc w:val="left"/>
      <w:pPr>
        <w:ind w:left="1140" w:hanging="181"/>
      </w:pPr>
      <w:rPr>
        <w:rFonts w:hint="default"/>
        <w:lang w:val="en-US" w:eastAsia="en-US" w:bidi="en-US"/>
      </w:rPr>
    </w:lvl>
    <w:lvl w:ilvl="6" w:tentative="0">
      <w:start w:val="0"/>
      <w:numFmt w:val="bullet"/>
      <w:lvlText w:val="•"/>
      <w:lvlJc w:val="left"/>
      <w:pPr>
        <w:ind w:left="1332" w:hanging="181"/>
      </w:pPr>
      <w:rPr>
        <w:rFonts w:hint="default"/>
        <w:lang w:val="en-US" w:eastAsia="en-US" w:bidi="en-US"/>
      </w:rPr>
    </w:lvl>
    <w:lvl w:ilvl="7" w:tentative="0">
      <w:start w:val="0"/>
      <w:numFmt w:val="bullet"/>
      <w:lvlText w:val="•"/>
      <w:lvlJc w:val="left"/>
      <w:pPr>
        <w:ind w:left="1524" w:hanging="181"/>
      </w:pPr>
      <w:rPr>
        <w:rFonts w:hint="default"/>
        <w:lang w:val="en-US" w:eastAsia="en-US" w:bidi="en-US"/>
      </w:rPr>
    </w:lvl>
    <w:lvl w:ilvl="8" w:tentative="0">
      <w:start w:val="0"/>
      <w:numFmt w:val="bullet"/>
      <w:lvlText w:val="•"/>
      <w:lvlJc w:val="left"/>
      <w:pPr>
        <w:ind w:left="1716" w:hanging="181"/>
      </w:pPr>
      <w:rPr>
        <w:rFonts w:hint="default"/>
        <w:lang w:val="en-US" w:eastAsia="en-US" w:bidi="en-US"/>
      </w:rPr>
    </w:lvl>
  </w:abstractNum>
  <w:abstractNum w:abstractNumId="4">
    <w:nsid w:val="0053208E"/>
    <w:multiLevelType w:val="multilevel"/>
    <w:tmpl w:val="0053208E"/>
    <w:lvl w:ilvl="0" w:tentative="0">
      <w:start w:val="0"/>
      <w:numFmt w:val="bullet"/>
      <w:lvlText w:val="•"/>
      <w:lvlJc w:val="left"/>
      <w:pPr>
        <w:ind w:left="140" w:hanging="141"/>
      </w:pPr>
      <w:rPr>
        <w:rFonts w:hint="default" w:ascii="Calibri" w:hAnsi="Calibri" w:eastAsia="Calibri" w:cs="Calibri"/>
        <w:w w:val="100"/>
        <w:position w:val="4"/>
        <w:sz w:val="20"/>
        <w:szCs w:val="20"/>
        <w:lang w:val="en-US" w:eastAsia="en-US" w:bidi="en-US"/>
      </w:rPr>
    </w:lvl>
    <w:lvl w:ilvl="1" w:tentative="0">
      <w:start w:val="0"/>
      <w:numFmt w:val="bullet"/>
      <w:lvlText w:val="•"/>
      <w:lvlJc w:val="left"/>
      <w:pPr>
        <w:ind w:left="582" w:hanging="141"/>
      </w:pPr>
      <w:rPr>
        <w:rFonts w:hint="default"/>
        <w:lang w:val="en-US" w:eastAsia="en-US" w:bidi="en-US"/>
      </w:rPr>
    </w:lvl>
    <w:lvl w:ilvl="2" w:tentative="0">
      <w:start w:val="0"/>
      <w:numFmt w:val="bullet"/>
      <w:lvlText w:val="•"/>
      <w:lvlJc w:val="left"/>
      <w:pPr>
        <w:ind w:left="1024" w:hanging="141"/>
      </w:pPr>
      <w:rPr>
        <w:rFonts w:hint="default"/>
        <w:lang w:val="en-US" w:eastAsia="en-US" w:bidi="en-US"/>
      </w:rPr>
    </w:lvl>
    <w:lvl w:ilvl="3" w:tentative="0">
      <w:start w:val="0"/>
      <w:numFmt w:val="bullet"/>
      <w:lvlText w:val="•"/>
      <w:lvlJc w:val="left"/>
      <w:pPr>
        <w:ind w:left="1466" w:hanging="141"/>
      </w:pPr>
      <w:rPr>
        <w:rFonts w:hint="default"/>
        <w:lang w:val="en-US" w:eastAsia="en-US" w:bidi="en-US"/>
      </w:rPr>
    </w:lvl>
    <w:lvl w:ilvl="4" w:tentative="0">
      <w:start w:val="0"/>
      <w:numFmt w:val="bullet"/>
      <w:lvlText w:val="•"/>
      <w:lvlJc w:val="left"/>
      <w:pPr>
        <w:ind w:left="1908" w:hanging="141"/>
      </w:pPr>
      <w:rPr>
        <w:rFonts w:hint="default"/>
        <w:lang w:val="en-US" w:eastAsia="en-US" w:bidi="en-US"/>
      </w:rPr>
    </w:lvl>
    <w:lvl w:ilvl="5" w:tentative="0">
      <w:start w:val="0"/>
      <w:numFmt w:val="bullet"/>
      <w:lvlText w:val="•"/>
      <w:lvlJc w:val="left"/>
      <w:pPr>
        <w:ind w:left="2350" w:hanging="141"/>
      </w:pPr>
      <w:rPr>
        <w:rFonts w:hint="default"/>
        <w:lang w:val="en-US" w:eastAsia="en-US" w:bidi="en-US"/>
      </w:rPr>
    </w:lvl>
    <w:lvl w:ilvl="6" w:tentative="0">
      <w:start w:val="0"/>
      <w:numFmt w:val="bullet"/>
      <w:lvlText w:val="•"/>
      <w:lvlJc w:val="left"/>
      <w:pPr>
        <w:ind w:left="2792" w:hanging="141"/>
      </w:pPr>
      <w:rPr>
        <w:rFonts w:hint="default"/>
        <w:lang w:val="en-US" w:eastAsia="en-US" w:bidi="en-US"/>
      </w:rPr>
    </w:lvl>
    <w:lvl w:ilvl="7" w:tentative="0">
      <w:start w:val="0"/>
      <w:numFmt w:val="bullet"/>
      <w:lvlText w:val="•"/>
      <w:lvlJc w:val="left"/>
      <w:pPr>
        <w:ind w:left="3234" w:hanging="141"/>
      </w:pPr>
      <w:rPr>
        <w:rFonts w:hint="default"/>
        <w:lang w:val="en-US" w:eastAsia="en-US" w:bidi="en-US"/>
      </w:rPr>
    </w:lvl>
    <w:lvl w:ilvl="8" w:tentative="0">
      <w:start w:val="0"/>
      <w:numFmt w:val="bullet"/>
      <w:lvlText w:val="•"/>
      <w:lvlJc w:val="left"/>
      <w:pPr>
        <w:ind w:left="3676" w:hanging="141"/>
      </w:pPr>
      <w:rPr>
        <w:rFonts w:hint="default"/>
        <w:lang w:val="en-US" w:eastAsia="en-US" w:bidi="en-US"/>
      </w:rPr>
    </w:lvl>
  </w:abstractNum>
  <w:abstractNum w:abstractNumId="5">
    <w:nsid w:val="0248C179"/>
    <w:multiLevelType w:val="multilevel"/>
    <w:tmpl w:val="0248C179"/>
    <w:lvl w:ilvl="0" w:tentative="0">
      <w:start w:val="0"/>
      <w:numFmt w:val="bullet"/>
      <w:lvlText w:val="•"/>
      <w:lvlJc w:val="left"/>
      <w:pPr>
        <w:ind w:left="210" w:hanging="211"/>
      </w:pPr>
      <w:rPr>
        <w:rFonts w:hint="default" w:ascii="Calibri" w:hAnsi="Calibri" w:eastAsia="Calibri" w:cs="Calibri"/>
        <w:w w:val="100"/>
        <w:position w:val="3"/>
        <w:sz w:val="20"/>
        <w:szCs w:val="20"/>
        <w:lang w:val="en-US" w:eastAsia="en-US" w:bidi="en-US"/>
      </w:rPr>
    </w:lvl>
    <w:lvl w:ilvl="1" w:tentative="0">
      <w:start w:val="0"/>
      <w:numFmt w:val="bullet"/>
      <w:lvlText w:val="•"/>
      <w:lvlJc w:val="left"/>
      <w:pPr>
        <w:ind w:left="450" w:hanging="211"/>
      </w:pPr>
      <w:rPr>
        <w:rFonts w:hint="default"/>
        <w:lang w:val="en-US" w:eastAsia="en-US" w:bidi="en-US"/>
      </w:rPr>
    </w:lvl>
    <w:lvl w:ilvl="2" w:tentative="0">
      <w:start w:val="0"/>
      <w:numFmt w:val="bullet"/>
      <w:lvlText w:val="•"/>
      <w:lvlJc w:val="left"/>
      <w:pPr>
        <w:ind w:left="681" w:hanging="211"/>
      </w:pPr>
      <w:rPr>
        <w:rFonts w:hint="default"/>
        <w:lang w:val="en-US" w:eastAsia="en-US" w:bidi="en-US"/>
      </w:rPr>
    </w:lvl>
    <w:lvl w:ilvl="3" w:tentative="0">
      <w:start w:val="0"/>
      <w:numFmt w:val="bullet"/>
      <w:lvlText w:val="•"/>
      <w:lvlJc w:val="left"/>
      <w:pPr>
        <w:ind w:left="911" w:hanging="211"/>
      </w:pPr>
      <w:rPr>
        <w:rFonts w:hint="default"/>
        <w:lang w:val="en-US" w:eastAsia="en-US" w:bidi="en-US"/>
      </w:rPr>
    </w:lvl>
    <w:lvl w:ilvl="4" w:tentative="0">
      <w:start w:val="0"/>
      <w:numFmt w:val="bullet"/>
      <w:lvlText w:val="•"/>
      <w:lvlJc w:val="left"/>
      <w:pPr>
        <w:ind w:left="1142" w:hanging="211"/>
      </w:pPr>
      <w:rPr>
        <w:rFonts w:hint="default"/>
        <w:lang w:val="en-US" w:eastAsia="en-US" w:bidi="en-US"/>
      </w:rPr>
    </w:lvl>
    <w:lvl w:ilvl="5" w:tentative="0">
      <w:start w:val="0"/>
      <w:numFmt w:val="bullet"/>
      <w:lvlText w:val="•"/>
      <w:lvlJc w:val="left"/>
      <w:pPr>
        <w:ind w:left="1372" w:hanging="211"/>
      </w:pPr>
      <w:rPr>
        <w:rFonts w:hint="default"/>
        <w:lang w:val="en-US" w:eastAsia="en-US" w:bidi="en-US"/>
      </w:rPr>
    </w:lvl>
    <w:lvl w:ilvl="6" w:tentative="0">
      <w:start w:val="0"/>
      <w:numFmt w:val="bullet"/>
      <w:lvlText w:val="•"/>
      <w:lvlJc w:val="left"/>
      <w:pPr>
        <w:ind w:left="1603" w:hanging="211"/>
      </w:pPr>
      <w:rPr>
        <w:rFonts w:hint="default"/>
        <w:lang w:val="en-US" w:eastAsia="en-US" w:bidi="en-US"/>
      </w:rPr>
    </w:lvl>
    <w:lvl w:ilvl="7" w:tentative="0">
      <w:start w:val="0"/>
      <w:numFmt w:val="bullet"/>
      <w:lvlText w:val="•"/>
      <w:lvlJc w:val="left"/>
      <w:pPr>
        <w:ind w:left="1833" w:hanging="211"/>
      </w:pPr>
      <w:rPr>
        <w:rFonts w:hint="default"/>
        <w:lang w:val="en-US" w:eastAsia="en-US" w:bidi="en-US"/>
      </w:rPr>
    </w:lvl>
    <w:lvl w:ilvl="8" w:tentative="0">
      <w:start w:val="0"/>
      <w:numFmt w:val="bullet"/>
      <w:lvlText w:val="•"/>
      <w:lvlJc w:val="left"/>
      <w:pPr>
        <w:ind w:left="2064" w:hanging="211"/>
      </w:pPr>
      <w:rPr>
        <w:rFonts w:hint="default"/>
        <w:lang w:val="en-US" w:eastAsia="en-US" w:bidi="en-US"/>
      </w:rPr>
    </w:lvl>
  </w:abstractNum>
  <w:abstractNum w:abstractNumId="6">
    <w:nsid w:val="03D62ECE"/>
    <w:multiLevelType w:val="multilevel"/>
    <w:tmpl w:val="03D62ECE"/>
    <w:lvl w:ilvl="0" w:tentative="0">
      <w:start w:val="0"/>
      <w:numFmt w:val="bullet"/>
      <w:lvlText w:val="•"/>
      <w:lvlJc w:val="left"/>
      <w:pPr>
        <w:ind w:left="255" w:hanging="256"/>
      </w:pPr>
      <w:rPr>
        <w:rFonts w:hint="default" w:ascii="Calibri" w:hAnsi="Calibri" w:eastAsia="Calibri" w:cs="Calibri"/>
        <w:w w:val="100"/>
        <w:position w:val="1"/>
        <w:sz w:val="20"/>
        <w:szCs w:val="20"/>
        <w:lang w:val="en-US" w:eastAsia="en-US" w:bidi="en-US"/>
      </w:rPr>
    </w:lvl>
    <w:lvl w:ilvl="1" w:tentative="0">
      <w:start w:val="0"/>
      <w:numFmt w:val="bullet"/>
      <w:lvlText w:val="•"/>
      <w:lvlJc w:val="left"/>
      <w:pPr>
        <w:ind w:left="301" w:hanging="256"/>
      </w:pPr>
      <w:rPr>
        <w:rFonts w:hint="default"/>
        <w:lang w:val="en-US" w:eastAsia="en-US" w:bidi="en-US"/>
      </w:rPr>
    </w:lvl>
    <w:lvl w:ilvl="2" w:tentative="0">
      <w:start w:val="0"/>
      <w:numFmt w:val="bullet"/>
      <w:lvlText w:val="•"/>
      <w:lvlJc w:val="left"/>
      <w:pPr>
        <w:ind w:left="343" w:hanging="256"/>
      </w:pPr>
      <w:rPr>
        <w:rFonts w:hint="default"/>
        <w:lang w:val="en-US" w:eastAsia="en-US" w:bidi="en-US"/>
      </w:rPr>
    </w:lvl>
    <w:lvl w:ilvl="3" w:tentative="0">
      <w:start w:val="0"/>
      <w:numFmt w:val="bullet"/>
      <w:lvlText w:val="•"/>
      <w:lvlJc w:val="left"/>
      <w:pPr>
        <w:ind w:left="384" w:hanging="256"/>
      </w:pPr>
      <w:rPr>
        <w:rFonts w:hint="default"/>
        <w:lang w:val="en-US" w:eastAsia="en-US" w:bidi="en-US"/>
      </w:rPr>
    </w:lvl>
    <w:lvl w:ilvl="4" w:tentative="0">
      <w:start w:val="0"/>
      <w:numFmt w:val="bullet"/>
      <w:lvlText w:val="•"/>
      <w:lvlJc w:val="left"/>
      <w:pPr>
        <w:ind w:left="426" w:hanging="256"/>
      </w:pPr>
      <w:rPr>
        <w:rFonts w:hint="default"/>
        <w:lang w:val="en-US" w:eastAsia="en-US" w:bidi="en-US"/>
      </w:rPr>
    </w:lvl>
    <w:lvl w:ilvl="5" w:tentative="0">
      <w:start w:val="0"/>
      <w:numFmt w:val="bullet"/>
      <w:lvlText w:val="•"/>
      <w:lvlJc w:val="left"/>
      <w:pPr>
        <w:ind w:left="467" w:hanging="256"/>
      </w:pPr>
      <w:rPr>
        <w:rFonts w:hint="default"/>
        <w:lang w:val="en-US" w:eastAsia="en-US" w:bidi="en-US"/>
      </w:rPr>
    </w:lvl>
    <w:lvl w:ilvl="6" w:tentative="0">
      <w:start w:val="0"/>
      <w:numFmt w:val="bullet"/>
      <w:lvlText w:val="•"/>
      <w:lvlJc w:val="left"/>
      <w:pPr>
        <w:ind w:left="509" w:hanging="256"/>
      </w:pPr>
      <w:rPr>
        <w:rFonts w:hint="default"/>
        <w:lang w:val="en-US" w:eastAsia="en-US" w:bidi="en-US"/>
      </w:rPr>
    </w:lvl>
    <w:lvl w:ilvl="7" w:tentative="0">
      <w:start w:val="0"/>
      <w:numFmt w:val="bullet"/>
      <w:lvlText w:val="•"/>
      <w:lvlJc w:val="left"/>
      <w:pPr>
        <w:ind w:left="550" w:hanging="256"/>
      </w:pPr>
      <w:rPr>
        <w:rFonts w:hint="default"/>
        <w:lang w:val="en-US" w:eastAsia="en-US" w:bidi="en-US"/>
      </w:rPr>
    </w:lvl>
    <w:lvl w:ilvl="8" w:tentative="0">
      <w:start w:val="0"/>
      <w:numFmt w:val="bullet"/>
      <w:lvlText w:val="•"/>
      <w:lvlJc w:val="left"/>
      <w:pPr>
        <w:ind w:left="592" w:hanging="256"/>
      </w:pPr>
      <w:rPr>
        <w:rFonts w:hint="default"/>
        <w:lang w:val="en-US" w:eastAsia="en-US" w:bidi="en-US"/>
      </w:rPr>
    </w:lvl>
  </w:abstractNum>
  <w:abstractNum w:abstractNumId="7">
    <w:nsid w:val="25B654F3"/>
    <w:multiLevelType w:val="multilevel"/>
    <w:tmpl w:val="25B654F3"/>
    <w:lvl w:ilvl="0" w:tentative="0">
      <w:start w:val="0"/>
      <w:numFmt w:val="bullet"/>
      <w:lvlText w:val="•"/>
      <w:lvlJc w:val="left"/>
      <w:pPr>
        <w:ind w:left="225" w:hanging="226"/>
      </w:pPr>
      <w:rPr>
        <w:rFonts w:hint="default" w:ascii="Calibri" w:hAnsi="Calibri" w:eastAsia="Calibri" w:cs="Calibri"/>
        <w:spacing w:val="-11"/>
        <w:w w:val="100"/>
        <w:position w:val="-2"/>
        <w:sz w:val="20"/>
        <w:szCs w:val="20"/>
        <w:lang w:val="en-US" w:eastAsia="en-US" w:bidi="en-US"/>
      </w:rPr>
    </w:lvl>
    <w:lvl w:ilvl="1" w:tentative="0">
      <w:start w:val="0"/>
      <w:numFmt w:val="bullet"/>
      <w:lvlText w:val="•"/>
      <w:lvlJc w:val="left"/>
      <w:pPr>
        <w:ind w:left="302" w:hanging="226"/>
      </w:pPr>
      <w:rPr>
        <w:rFonts w:hint="default"/>
        <w:lang w:val="en-US" w:eastAsia="en-US" w:bidi="en-US"/>
      </w:rPr>
    </w:lvl>
    <w:lvl w:ilvl="2" w:tentative="0">
      <w:start w:val="0"/>
      <w:numFmt w:val="bullet"/>
      <w:lvlText w:val="•"/>
      <w:lvlJc w:val="left"/>
      <w:pPr>
        <w:ind w:left="385" w:hanging="226"/>
      </w:pPr>
      <w:rPr>
        <w:rFonts w:hint="default"/>
        <w:lang w:val="en-US" w:eastAsia="en-US" w:bidi="en-US"/>
      </w:rPr>
    </w:lvl>
    <w:lvl w:ilvl="3" w:tentative="0">
      <w:start w:val="0"/>
      <w:numFmt w:val="bullet"/>
      <w:lvlText w:val="•"/>
      <w:lvlJc w:val="left"/>
      <w:pPr>
        <w:ind w:left="467" w:hanging="226"/>
      </w:pPr>
      <w:rPr>
        <w:rFonts w:hint="default"/>
        <w:lang w:val="en-US" w:eastAsia="en-US" w:bidi="en-US"/>
      </w:rPr>
    </w:lvl>
    <w:lvl w:ilvl="4" w:tentative="0">
      <w:start w:val="0"/>
      <w:numFmt w:val="bullet"/>
      <w:lvlText w:val="•"/>
      <w:lvlJc w:val="left"/>
      <w:pPr>
        <w:ind w:left="550" w:hanging="226"/>
      </w:pPr>
      <w:rPr>
        <w:rFonts w:hint="default"/>
        <w:lang w:val="en-US" w:eastAsia="en-US" w:bidi="en-US"/>
      </w:rPr>
    </w:lvl>
    <w:lvl w:ilvl="5" w:tentative="0">
      <w:start w:val="0"/>
      <w:numFmt w:val="bullet"/>
      <w:lvlText w:val="•"/>
      <w:lvlJc w:val="left"/>
      <w:pPr>
        <w:ind w:left="632" w:hanging="226"/>
      </w:pPr>
      <w:rPr>
        <w:rFonts w:hint="default"/>
        <w:lang w:val="en-US" w:eastAsia="en-US" w:bidi="en-US"/>
      </w:rPr>
    </w:lvl>
    <w:lvl w:ilvl="6" w:tentative="0">
      <w:start w:val="0"/>
      <w:numFmt w:val="bullet"/>
      <w:lvlText w:val="•"/>
      <w:lvlJc w:val="left"/>
      <w:pPr>
        <w:ind w:left="715" w:hanging="226"/>
      </w:pPr>
      <w:rPr>
        <w:rFonts w:hint="default"/>
        <w:lang w:val="en-US" w:eastAsia="en-US" w:bidi="en-US"/>
      </w:rPr>
    </w:lvl>
    <w:lvl w:ilvl="7" w:tentative="0">
      <w:start w:val="0"/>
      <w:numFmt w:val="bullet"/>
      <w:lvlText w:val="•"/>
      <w:lvlJc w:val="left"/>
      <w:pPr>
        <w:ind w:left="797" w:hanging="226"/>
      </w:pPr>
      <w:rPr>
        <w:rFonts w:hint="default"/>
        <w:lang w:val="en-US" w:eastAsia="en-US" w:bidi="en-US"/>
      </w:rPr>
    </w:lvl>
    <w:lvl w:ilvl="8" w:tentative="0">
      <w:start w:val="0"/>
      <w:numFmt w:val="bullet"/>
      <w:lvlText w:val="•"/>
      <w:lvlJc w:val="left"/>
      <w:pPr>
        <w:ind w:left="880" w:hanging="226"/>
      </w:pPr>
      <w:rPr>
        <w:rFonts w:hint="default"/>
        <w:lang w:val="en-US" w:eastAsia="en-US" w:bidi="en-US"/>
      </w:rPr>
    </w:lvl>
  </w:abstractNum>
  <w:abstractNum w:abstractNumId="8">
    <w:nsid w:val="2A8F537B"/>
    <w:multiLevelType w:val="multilevel"/>
    <w:tmpl w:val="2A8F537B"/>
    <w:lvl w:ilvl="0" w:tentative="0">
      <w:start w:val="0"/>
      <w:numFmt w:val="bullet"/>
      <w:lvlText w:val="•"/>
      <w:lvlJc w:val="left"/>
      <w:pPr>
        <w:ind w:left="636" w:hanging="253"/>
      </w:pPr>
      <w:rPr>
        <w:rFonts w:hint="default" w:ascii="Calibri" w:hAnsi="Calibri" w:eastAsia="Calibri" w:cs="Calibri"/>
        <w:w w:val="100"/>
        <w:sz w:val="20"/>
        <w:szCs w:val="20"/>
        <w:lang w:val="en-US" w:eastAsia="en-US" w:bidi="en-US"/>
      </w:rPr>
    </w:lvl>
    <w:lvl w:ilvl="1" w:tentative="0">
      <w:start w:val="0"/>
      <w:numFmt w:val="bullet"/>
      <w:lvlText w:val="•"/>
      <w:lvlJc w:val="left"/>
      <w:pPr>
        <w:ind w:left="854" w:hanging="251"/>
      </w:pPr>
      <w:rPr>
        <w:rFonts w:hint="default" w:ascii="Calibri" w:hAnsi="Calibri" w:eastAsia="Calibri" w:cs="Calibri"/>
        <w:w w:val="100"/>
        <w:position w:val="-2"/>
        <w:sz w:val="20"/>
        <w:szCs w:val="20"/>
        <w:lang w:val="en-US" w:eastAsia="en-US" w:bidi="en-US"/>
      </w:rPr>
    </w:lvl>
    <w:lvl w:ilvl="2" w:tentative="0">
      <w:start w:val="0"/>
      <w:numFmt w:val="bullet"/>
      <w:lvlText w:val="•"/>
      <w:lvlJc w:val="left"/>
      <w:pPr>
        <w:ind w:left="940" w:hanging="251"/>
      </w:pPr>
      <w:rPr>
        <w:rFonts w:hint="default"/>
        <w:lang w:val="en-US" w:eastAsia="en-US" w:bidi="en-US"/>
      </w:rPr>
    </w:lvl>
    <w:lvl w:ilvl="3" w:tentative="0">
      <w:start w:val="0"/>
      <w:numFmt w:val="bullet"/>
      <w:lvlText w:val="•"/>
      <w:lvlJc w:val="left"/>
      <w:pPr>
        <w:ind w:left="795" w:hanging="251"/>
      </w:pPr>
      <w:rPr>
        <w:rFonts w:hint="default"/>
        <w:lang w:val="en-US" w:eastAsia="en-US" w:bidi="en-US"/>
      </w:rPr>
    </w:lvl>
    <w:lvl w:ilvl="4" w:tentative="0">
      <w:start w:val="0"/>
      <w:numFmt w:val="bullet"/>
      <w:lvlText w:val="•"/>
      <w:lvlJc w:val="left"/>
      <w:pPr>
        <w:ind w:left="651" w:hanging="251"/>
      </w:pPr>
      <w:rPr>
        <w:rFonts w:hint="default"/>
        <w:lang w:val="en-US" w:eastAsia="en-US" w:bidi="en-US"/>
      </w:rPr>
    </w:lvl>
    <w:lvl w:ilvl="5" w:tentative="0">
      <w:start w:val="0"/>
      <w:numFmt w:val="bullet"/>
      <w:lvlText w:val="•"/>
      <w:lvlJc w:val="left"/>
      <w:pPr>
        <w:ind w:left="507" w:hanging="251"/>
      </w:pPr>
      <w:rPr>
        <w:rFonts w:hint="default"/>
        <w:lang w:val="en-US" w:eastAsia="en-US" w:bidi="en-US"/>
      </w:rPr>
    </w:lvl>
    <w:lvl w:ilvl="6" w:tentative="0">
      <w:start w:val="0"/>
      <w:numFmt w:val="bullet"/>
      <w:lvlText w:val="•"/>
      <w:lvlJc w:val="left"/>
      <w:pPr>
        <w:ind w:left="363" w:hanging="251"/>
      </w:pPr>
      <w:rPr>
        <w:rFonts w:hint="default"/>
        <w:lang w:val="en-US" w:eastAsia="en-US" w:bidi="en-US"/>
      </w:rPr>
    </w:lvl>
    <w:lvl w:ilvl="7" w:tentative="0">
      <w:start w:val="0"/>
      <w:numFmt w:val="bullet"/>
      <w:lvlText w:val="•"/>
      <w:lvlJc w:val="left"/>
      <w:pPr>
        <w:ind w:left="219" w:hanging="251"/>
      </w:pPr>
      <w:rPr>
        <w:rFonts w:hint="default"/>
        <w:lang w:val="en-US" w:eastAsia="en-US" w:bidi="en-US"/>
      </w:rPr>
    </w:lvl>
    <w:lvl w:ilvl="8" w:tentative="0">
      <w:start w:val="0"/>
      <w:numFmt w:val="bullet"/>
      <w:lvlText w:val="•"/>
      <w:lvlJc w:val="left"/>
      <w:pPr>
        <w:ind w:left="75" w:hanging="251"/>
      </w:pPr>
      <w:rPr>
        <w:rFonts w:hint="default"/>
        <w:lang w:val="en-US" w:eastAsia="en-US" w:bidi="en-US"/>
      </w:rPr>
    </w:lvl>
  </w:abstractNum>
  <w:abstractNum w:abstractNumId="9">
    <w:nsid w:val="59ADCABA"/>
    <w:multiLevelType w:val="multilevel"/>
    <w:tmpl w:val="59ADCABA"/>
    <w:lvl w:ilvl="0" w:tentative="0">
      <w:start w:val="0"/>
      <w:numFmt w:val="bullet"/>
      <w:lvlText w:val="•"/>
      <w:lvlJc w:val="left"/>
      <w:pPr>
        <w:ind w:left="170" w:hanging="171"/>
      </w:pPr>
      <w:rPr>
        <w:rFonts w:hint="default" w:ascii="Calibri" w:hAnsi="Calibri" w:eastAsia="Calibri" w:cs="Calibri"/>
        <w:spacing w:val="-20"/>
        <w:w w:val="100"/>
        <w:position w:val="-1"/>
        <w:sz w:val="20"/>
        <w:szCs w:val="20"/>
        <w:lang w:val="en-US" w:eastAsia="en-US" w:bidi="en-US"/>
      </w:rPr>
    </w:lvl>
    <w:lvl w:ilvl="1" w:tentative="0">
      <w:start w:val="0"/>
      <w:numFmt w:val="bullet"/>
      <w:lvlText w:val="•"/>
      <w:lvlJc w:val="left"/>
      <w:pPr>
        <w:ind w:left="431" w:hanging="171"/>
      </w:pPr>
      <w:rPr>
        <w:rFonts w:hint="default"/>
        <w:lang w:val="en-US" w:eastAsia="en-US" w:bidi="en-US"/>
      </w:rPr>
    </w:lvl>
    <w:lvl w:ilvl="2" w:tentative="0">
      <w:start w:val="0"/>
      <w:numFmt w:val="bullet"/>
      <w:lvlText w:val="•"/>
      <w:lvlJc w:val="left"/>
      <w:pPr>
        <w:ind w:left="682" w:hanging="171"/>
      </w:pPr>
      <w:rPr>
        <w:rFonts w:hint="default"/>
        <w:lang w:val="en-US" w:eastAsia="en-US" w:bidi="en-US"/>
      </w:rPr>
    </w:lvl>
    <w:lvl w:ilvl="3" w:tentative="0">
      <w:start w:val="0"/>
      <w:numFmt w:val="bullet"/>
      <w:lvlText w:val="•"/>
      <w:lvlJc w:val="left"/>
      <w:pPr>
        <w:ind w:left="933" w:hanging="171"/>
      </w:pPr>
      <w:rPr>
        <w:rFonts w:hint="default"/>
        <w:lang w:val="en-US" w:eastAsia="en-US" w:bidi="en-US"/>
      </w:rPr>
    </w:lvl>
    <w:lvl w:ilvl="4" w:tentative="0">
      <w:start w:val="0"/>
      <w:numFmt w:val="bullet"/>
      <w:lvlText w:val="•"/>
      <w:lvlJc w:val="left"/>
      <w:pPr>
        <w:ind w:left="1184" w:hanging="171"/>
      </w:pPr>
      <w:rPr>
        <w:rFonts w:hint="default"/>
        <w:lang w:val="en-US" w:eastAsia="en-US" w:bidi="en-US"/>
      </w:rPr>
    </w:lvl>
    <w:lvl w:ilvl="5" w:tentative="0">
      <w:start w:val="0"/>
      <w:numFmt w:val="bullet"/>
      <w:lvlText w:val="•"/>
      <w:lvlJc w:val="left"/>
      <w:pPr>
        <w:ind w:left="1435" w:hanging="171"/>
      </w:pPr>
      <w:rPr>
        <w:rFonts w:hint="default"/>
        <w:lang w:val="en-US" w:eastAsia="en-US" w:bidi="en-US"/>
      </w:rPr>
    </w:lvl>
    <w:lvl w:ilvl="6" w:tentative="0">
      <w:start w:val="0"/>
      <w:numFmt w:val="bullet"/>
      <w:lvlText w:val="•"/>
      <w:lvlJc w:val="left"/>
      <w:pPr>
        <w:ind w:left="1686" w:hanging="171"/>
      </w:pPr>
      <w:rPr>
        <w:rFonts w:hint="default"/>
        <w:lang w:val="en-US" w:eastAsia="en-US" w:bidi="en-US"/>
      </w:rPr>
    </w:lvl>
    <w:lvl w:ilvl="7" w:tentative="0">
      <w:start w:val="0"/>
      <w:numFmt w:val="bullet"/>
      <w:lvlText w:val="•"/>
      <w:lvlJc w:val="left"/>
      <w:pPr>
        <w:ind w:left="1937" w:hanging="171"/>
      </w:pPr>
      <w:rPr>
        <w:rFonts w:hint="default"/>
        <w:lang w:val="en-US" w:eastAsia="en-US" w:bidi="en-US"/>
      </w:rPr>
    </w:lvl>
    <w:lvl w:ilvl="8" w:tentative="0">
      <w:start w:val="0"/>
      <w:numFmt w:val="bullet"/>
      <w:lvlText w:val="•"/>
      <w:lvlJc w:val="left"/>
      <w:pPr>
        <w:ind w:left="2188" w:hanging="171"/>
      </w:pPr>
      <w:rPr>
        <w:rFonts w:hint="default"/>
        <w:lang w:val="en-US" w:eastAsia="en-US" w:bidi="en-US"/>
      </w:rPr>
    </w:lvl>
  </w:abstractNum>
  <w:abstractNum w:abstractNumId="10">
    <w:nsid w:val="72183CF9"/>
    <w:multiLevelType w:val="multilevel"/>
    <w:tmpl w:val="72183CF9"/>
    <w:lvl w:ilvl="0" w:tentative="0">
      <w:start w:val="0"/>
      <w:numFmt w:val="bullet"/>
      <w:lvlText w:val="•"/>
      <w:lvlJc w:val="left"/>
      <w:pPr>
        <w:ind w:left="155" w:hanging="156"/>
      </w:pPr>
      <w:rPr>
        <w:rFonts w:hint="default" w:ascii="Calibri" w:hAnsi="Calibri" w:eastAsia="Calibri" w:cs="Calibri"/>
        <w:w w:val="100"/>
        <w:position w:val="3"/>
        <w:sz w:val="20"/>
        <w:szCs w:val="20"/>
        <w:lang w:val="en-US" w:eastAsia="en-US" w:bidi="en-US"/>
      </w:rPr>
    </w:lvl>
    <w:lvl w:ilvl="1" w:tentative="0">
      <w:start w:val="0"/>
      <w:numFmt w:val="bullet"/>
      <w:lvlText w:val="•"/>
      <w:lvlJc w:val="left"/>
      <w:pPr>
        <w:ind w:left="401" w:hanging="156"/>
      </w:pPr>
      <w:rPr>
        <w:rFonts w:hint="default"/>
        <w:lang w:val="en-US" w:eastAsia="en-US" w:bidi="en-US"/>
      </w:rPr>
    </w:lvl>
    <w:lvl w:ilvl="2" w:tentative="0">
      <w:start w:val="0"/>
      <w:numFmt w:val="bullet"/>
      <w:lvlText w:val="•"/>
      <w:lvlJc w:val="left"/>
      <w:pPr>
        <w:ind w:left="643" w:hanging="156"/>
      </w:pPr>
      <w:rPr>
        <w:rFonts w:hint="default"/>
        <w:lang w:val="en-US" w:eastAsia="en-US" w:bidi="en-US"/>
      </w:rPr>
    </w:lvl>
    <w:lvl w:ilvl="3" w:tentative="0">
      <w:start w:val="0"/>
      <w:numFmt w:val="bullet"/>
      <w:lvlText w:val="•"/>
      <w:lvlJc w:val="left"/>
      <w:pPr>
        <w:ind w:left="884" w:hanging="156"/>
      </w:pPr>
      <w:rPr>
        <w:rFonts w:hint="default"/>
        <w:lang w:val="en-US" w:eastAsia="en-US" w:bidi="en-US"/>
      </w:rPr>
    </w:lvl>
    <w:lvl w:ilvl="4" w:tentative="0">
      <w:start w:val="0"/>
      <w:numFmt w:val="bullet"/>
      <w:lvlText w:val="•"/>
      <w:lvlJc w:val="left"/>
      <w:pPr>
        <w:ind w:left="1126" w:hanging="156"/>
      </w:pPr>
      <w:rPr>
        <w:rFonts w:hint="default"/>
        <w:lang w:val="en-US" w:eastAsia="en-US" w:bidi="en-US"/>
      </w:rPr>
    </w:lvl>
    <w:lvl w:ilvl="5" w:tentative="0">
      <w:start w:val="0"/>
      <w:numFmt w:val="bullet"/>
      <w:lvlText w:val="•"/>
      <w:lvlJc w:val="left"/>
      <w:pPr>
        <w:ind w:left="1367" w:hanging="156"/>
      </w:pPr>
      <w:rPr>
        <w:rFonts w:hint="default"/>
        <w:lang w:val="en-US" w:eastAsia="en-US" w:bidi="en-US"/>
      </w:rPr>
    </w:lvl>
    <w:lvl w:ilvl="6" w:tentative="0">
      <w:start w:val="0"/>
      <w:numFmt w:val="bullet"/>
      <w:lvlText w:val="•"/>
      <w:lvlJc w:val="left"/>
      <w:pPr>
        <w:ind w:left="1609" w:hanging="156"/>
      </w:pPr>
      <w:rPr>
        <w:rFonts w:hint="default"/>
        <w:lang w:val="en-US" w:eastAsia="en-US" w:bidi="en-US"/>
      </w:rPr>
    </w:lvl>
    <w:lvl w:ilvl="7" w:tentative="0">
      <w:start w:val="0"/>
      <w:numFmt w:val="bullet"/>
      <w:lvlText w:val="•"/>
      <w:lvlJc w:val="left"/>
      <w:pPr>
        <w:ind w:left="1850" w:hanging="156"/>
      </w:pPr>
      <w:rPr>
        <w:rFonts w:hint="default"/>
        <w:lang w:val="en-US" w:eastAsia="en-US" w:bidi="en-US"/>
      </w:rPr>
    </w:lvl>
    <w:lvl w:ilvl="8" w:tentative="0">
      <w:start w:val="0"/>
      <w:numFmt w:val="bullet"/>
      <w:lvlText w:val="•"/>
      <w:lvlJc w:val="left"/>
      <w:pPr>
        <w:ind w:left="2092" w:hanging="156"/>
      </w:pPr>
      <w:rPr>
        <w:rFonts w:hint="default"/>
        <w:lang w:val="en-US" w:eastAsia="en-US" w:bidi="en-US"/>
      </w:rPr>
    </w:lvl>
  </w:abstractNum>
  <w:num w:numId="1">
    <w:abstractNumId w:val="4"/>
  </w:num>
  <w:num w:numId="2">
    <w:abstractNumId w:val="3"/>
  </w:num>
  <w:num w:numId="3">
    <w:abstractNumId w:val="9"/>
  </w:num>
  <w:num w:numId="4">
    <w:abstractNumId w:val="2"/>
  </w:num>
  <w:num w:numId="5">
    <w:abstractNumId w:val="1"/>
  </w:num>
  <w:num w:numId="6">
    <w:abstractNumId w:val="6"/>
  </w:num>
  <w:num w:numId="7">
    <w:abstractNumId w:val="7"/>
  </w:num>
  <w:num w:numId="8">
    <w:abstractNumId w:val="10"/>
  </w:num>
  <w:num w:numId="9">
    <w:abstractNumId w:val="5"/>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E0E109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en-US"/>
    </w:rPr>
  </w:style>
  <w:style w:type="paragraph" w:styleId="2">
    <w:name w:val="heading 1"/>
    <w:basedOn w:val="1"/>
    <w:next w:val="1"/>
    <w:qFormat/>
    <w:uiPriority w:val="1"/>
    <w:pPr>
      <w:outlineLvl w:val="1"/>
    </w:pPr>
    <w:rPr>
      <w:rFonts w:ascii="宋体" w:hAnsi="宋体" w:eastAsia="宋体" w:cs="宋体"/>
      <w:sz w:val="28"/>
      <w:szCs w:val="28"/>
      <w:lang w:val="en-US" w:eastAsia="en-US" w:bidi="en-US"/>
    </w:rPr>
  </w:style>
  <w:style w:type="paragraph" w:styleId="3">
    <w:name w:val="heading 2"/>
    <w:basedOn w:val="1"/>
    <w:next w:val="1"/>
    <w:qFormat/>
    <w:uiPriority w:val="1"/>
    <w:pPr>
      <w:ind w:left="200"/>
      <w:outlineLvl w:val="2"/>
    </w:pPr>
    <w:rPr>
      <w:rFonts w:ascii="宋体" w:hAnsi="宋体" w:eastAsia="宋体" w:cs="宋体"/>
      <w:sz w:val="24"/>
      <w:szCs w:val="24"/>
      <w:lang w:val="en-US" w:eastAsia="en-US" w:bidi="en-US"/>
    </w:rPr>
  </w:style>
  <w:style w:type="paragraph" w:styleId="4">
    <w:name w:val="heading 3"/>
    <w:basedOn w:val="1"/>
    <w:next w:val="1"/>
    <w:qFormat/>
    <w:uiPriority w:val="1"/>
    <w:pPr>
      <w:ind w:left="112"/>
      <w:outlineLvl w:val="3"/>
    </w:pPr>
    <w:rPr>
      <w:rFonts w:ascii="宋体" w:hAnsi="宋体" w:eastAsia="宋体" w:cs="宋体"/>
      <w:sz w:val="20"/>
      <w:szCs w:val="20"/>
      <w:lang w:val="en-US" w:eastAsia="en-US" w:bidi="en-US"/>
    </w:rPr>
  </w:style>
  <w:style w:type="paragraph" w:styleId="5">
    <w:name w:val="heading 4"/>
    <w:basedOn w:val="1"/>
    <w:next w:val="1"/>
    <w:qFormat/>
    <w:uiPriority w:val="1"/>
    <w:pPr>
      <w:spacing w:line="189" w:lineRule="exact"/>
      <w:ind w:left="820"/>
      <w:outlineLvl w:val="4"/>
    </w:pPr>
    <w:rPr>
      <w:rFonts w:ascii="Calibri" w:hAnsi="Calibri" w:eastAsia="Calibri" w:cs="Calibri"/>
      <w:sz w:val="17"/>
      <w:szCs w:val="17"/>
      <w:lang w:val="en-US" w:eastAsia="en-US" w:bidi="en-US"/>
    </w:rPr>
  </w:style>
  <w:style w:type="character" w:default="1" w:styleId="8">
    <w:name w:val="Default Paragraph Font"/>
    <w:semiHidden/>
    <w:unhideWhenUsed/>
    <w:qFormat/>
    <w:uiPriority w:val="1"/>
  </w:style>
  <w:style w:type="table" w:default="1" w:styleId="7">
    <w:name w:val="Normal Table"/>
    <w:semiHidden/>
    <w:uiPriority w:val="0"/>
    <w:tblPr>
      <w:tblCellMar>
        <w:top w:w="0" w:type="dxa"/>
        <w:left w:w="108" w:type="dxa"/>
        <w:bottom w:w="0" w:type="dxa"/>
        <w:right w:w="108" w:type="dxa"/>
      </w:tblCellMar>
    </w:tblPr>
  </w:style>
  <w:style w:type="paragraph" w:styleId="6">
    <w:name w:val="Body Text"/>
    <w:basedOn w:val="1"/>
    <w:qFormat/>
    <w:uiPriority w:val="1"/>
    <w:rPr>
      <w:rFonts w:ascii="宋体" w:hAnsi="宋体" w:eastAsia="宋体" w:cs="宋体"/>
      <w:sz w:val="16"/>
      <w:szCs w:val="16"/>
      <w:lang w:val="en-US" w:eastAsia="en-US" w:bidi="en-US"/>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pPr>
      <w:ind w:left="858" w:hanging="327"/>
    </w:pPr>
    <w:rPr>
      <w:rFonts w:ascii="宋体" w:hAnsi="宋体" w:eastAsia="宋体" w:cs="宋体"/>
      <w:lang w:val="en-US" w:eastAsia="en-US" w:bidi="en-US"/>
    </w:rPr>
  </w:style>
  <w:style w:type="paragraph" w:customStyle="1" w:styleId="11">
    <w:name w:val="Table Paragraph"/>
    <w:basedOn w:val="1"/>
    <w:qFormat/>
    <w:uiPriority w:val="1"/>
    <w:rPr>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3.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png"/><Relationship Id="rId4" Type="http://schemas.openxmlformats.org/officeDocument/2006/relationships/header" Target="header2.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74"/>
    <customShpInfo spid="_x0000_s1075"/>
    <customShpInfo spid="_x0000_s1076"/>
    <customShpInfo spid="_x0000_s107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2020-07-29T06:24:00Z</dcterms:created>
  <dc:creator>Administrator</dc:creator>
  <cp:lastModifiedBy>嗨皮~李</cp:lastModifiedBy>
  <dcterms:modified xsi:type="dcterms:W3CDTF">2020-07-29T06:27:05Z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2017-11-02T00:00:00Z</vt:filetime>
  </property>
  <property fmtid="{D5CDD505-2E9C-101B-9397-08002B2CF9AE}" pid="3" name="Creator">
    <vt:lpwstr>Adobe InDesign CC 13.0 (Windows)</vt:lpwstr>
  </property>
  <property fmtid="{D5CDD505-2E9C-101B-9397-08002B2CF9AE}" pid="4" name="LastSaved">
    <vt:filetime>2020-07-29T00:00:00Z</vt:filetime>
  </property>
  <property fmtid="{D5CDD505-2E9C-101B-9397-08002B2CF9AE}" pid="5" name="KSOProductBuildVer">
    <vt:lpwstr>2052-11.1.0.9828</vt:lpwstr>
  </property>
</Properties>
</file>